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A5E" w:rsidRPr="00660CAD" w:rsidRDefault="001156A2" w:rsidP="009429B7">
      <w:pPr>
        <w:spacing w:line="240" w:lineRule="auto"/>
        <w:rPr>
          <w:rFonts w:ascii="Arial" w:hAnsi="Arial" w:cs="Arial"/>
          <w:b/>
        </w:rPr>
      </w:pPr>
      <w:bookmarkStart w:id="0" w:name="_GoBack"/>
      <w:bookmarkEnd w:id="0"/>
      <w:r>
        <w:rPr>
          <w:noProof/>
          <w:lang w:eastAsia="en-GB"/>
        </w:rPr>
        <w:drawing>
          <wp:anchor distT="0" distB="0" distL="114300" distR="114300" simplePos="0" relativeHeight="251661312" behindDoc="0" locked="0" layoutInCell="1" allowOverlap="1" wp14:anchorId="45A0331C" wp14:editId="2DD59749">
            <wp:simplePos x="0" y="0"/>
            <wp:positionH relativeFrom="column">
              <wp:posOffset>-381000</wp:posOffset>
            </wp:positionH>
            <wp:positionV relativeFrom="paragraph">
              <wp:posOffset>-559435</wp:posOffset>
            </wp:positionV>
            <wp:extent cx="1647825" cy="1092835"/>
            <wp:effectExtent l="0" t="0" r="9525" b="0"/>
            <wp:wrapNone/>
            <wp:docPr id="3" name="Picture 3" descr="T:\Branding and logos\Misc other logos\DH_PHE dua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Branding and logos\Misc other logos\DH_PHE dual logos.jpg"/>
                    <pic:cNvPicPr>
                      <a:picLocks noChangeAspect="1"/>
                    </pic:cNvPicPr>
                  </pic:nvPicPr>
                  <pic:blipFill rotWithShape="1">
                    <a:blip r:embed="rId8" cstate="print">
                      <a:extLst>
                        <a:ext uri="{28A0092B-C50C-407E-A947-70E740481C1C}">
                          <a14:useLocalDpi xmlns:a14="http://schemas.microsoft.com/office/drawing/2010/main" val="0"/>
                        </a:ext>
                      </a:extLst>
                    </a:blip>
                    <a:srcRect l="49855"/>
                    <a:stretch/>
                  </pic:blipFill>
                  <pic:spPr bwMode="auto">
                    <a:xfrm>
                      <a:off x="0" y="0"/>
                      <a:ext cx="1647825" cy="109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0676">
        <w:rPr>
          <w:noProof/>
          <w:lang w:eastAsia="en-GB"/>
        </w:rPr>
        <w:drawing>
          <wp:anchor distT="0" distB="0" distL="114300" distR="114300" simplePos="0" relativeHeight="251663360" behindDoc="0" locked="0" layoutInCell="1" allowOverlap="1" wp14:anchorId="7E9428C0" wp14:editId="14EC3B00">
            <wp:simplePos x="0" y="0"/>
            <wp:positionH relativeFrom="column">
              <wp:posOffset>4629150</wp:posOffset>
            </wp:positionH>
            <wp:positionV relativeFrom="paragraph">
              <wp:posOffset>-490220</wp:posOffset>
            </wp:positionV>
            <wp:extent cx="1474820" cy="881295"/>
            <wp:effectExtent l="0" t="0" r="0" b="0"/>
            <wp:wrapNone/>
            <wp:docPr id="4" name="Picture 4" descr="http://www.limbless-association.org/images/NHS_Englan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limbless-association.org/images/NHS_England_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820" cy="88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A5E" w:rsidRPr="00660CAD" w:rsidRDefault="00E74A5E" w:rsidP="009429B7">
      <w:pPr>
        <w:spacing w:line="240" w:lineRule="auto"/>
        <w:rPr>
          <w:rFonts w:ascii="Arial" w:hAnsi="Arial" w:cs="Arial"/>
          <w:b/>
        </w:rPr>
      </w:pPr>
    </w:p>
    <w:p w:rsidR="00E74A5E" w:rsidRPr="00660CAD" w:rsidRDefault="00B16C5F" w:rsidP="009429B7">
      <w:pPr>
        <w:spacing w:line="240" w:lineRule="auto"/>
        <w:rPr>
          <w:rFonts w:ascii="Arial" w:hAnsi="Arial" w:cs="Arial"/>
          <w:b/>
        </w:rPr>
      </w:pPr>
      <w:r w:rsidRPr="00660CAD">
        <w:rPr>
          <w:rFonts w:ascii="Arial" w:hAnsi="Arial" w:cs="Arial"/>
          <w:b/>
          <w:noProof/>
          <w:lang w:eastAsia="en-GB"/>
        </w:rPr>
        <mc:AlternateContent>
          <mc:Choice Requires="wps">
            <w:drawing>
              <wp:anchor distT="0" distB="0" distL="114300" distR="114300" simplePos="0" relativeHeight="251659264" behindDoc="0" locked="0" layoutInCell="1" allowOverlap="1" wp14:anchorId="590E1313" wp14:editId="0BFEA236">
                <wp:simplePos x="0" y="0"/>
                <wp:positionH relativeFrom="column">
                  <wp:posOffset>-962025</wp:posOffset>
                </wp:positionH>
                <wp:positionV relativeFrom="paragraph">
                  <wp:posOffset>62866</wp:posOffset>
                </wp:positionV>
                <wp:extent cx="7602855" cy="1352550"/>
                <wp:effectExtent l="0" t="0" r="1714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2855" cy="1352550"/>
                        </a:xfrm>
                        <a:prstGeom prst="rect">
                          <a:avLst/>
                        </a:prstGeom>
                        <a:solidFill>
                          <a:srgbClr val="98002E"/>
                        </a:solidFill>
                        <a:ln w="0">
                          <a:solidFill>
                            <a:srgbClr val="FFFFFF"/>
                          </a:solidFill>
                          <a:miter lim="800000"/>
                          <a:headEnd/>
                          <a:tailEnd/>
                        </a:ln>
                      </wps:spPr>
                      <wps:txbx>
                        <w:txbxContent>
                          <w:p w:rsidR="00FA5565" w:rsidRDefault="001156A2" w:rsidP="00A61C52">
                            <w:pPr>
                              <w:pStyle w:val="PressreleaseMainpageheading"/>
                              <w:rPr>
                                <w:sz w:val="48"/>
                                <w:szCs w:val="48"/>
                              </w:rPr>
                            </w:pPr>
                            <w:r>
                              <w:rPr>
                                <w:sz w:val="48"/>
                                <w:szCs w:val="48"/>
                              </w:rPr>
                              <w:t>Communications briefing pack</w:t>
                            </w:r>
                            <w:r w:rsidR="007F5694">
                              <w:rPr>
                                <w:sz w:val="48"/>
                                <w:szCs w:val="48"/>
                              </w:rPr>
                              <w:t xml:space="preserve"> for NHS</w:t>
                            </w:r>
                            <w:r w:rsidR="00FA5565">
                              <w:rPr>
                                <w:sz w:val="48"/>
                                <w:szCs w:val="48"/>
                              </w:rPr>
                              <w:t xml:space="preserve">: </w:t>
                            </w:r>
                          </w:p>
                          <w:p w:rsidR="00FA5565" w:rsidRDefault="00FA5565" w:rsidP="00A61C52">
                            <w:pPr>
                              <w:pStyle w:val="PressreleaseMainpageheading"/>
                              <w:rPr>
                                <w:sz w:val="40"/>
                                <w:szCs w:val="40"/>
                              </w:rPr>
                            </w:pPr>
                          </w:p>
                          <w:p w:rsidR="00700618" w:rsidRPr="00700618" w:rsidRDefault="00700618" w:rsidP="00700618">
                            <w:pPr>
                              <w:ind w:left="556" w:firstLine="720"/>
                              <w:rPr>
                                <w:rFonts w:ascii="Arial" w:hAnsi="Arial" w:cs="Arial"/>
                                <w:b/>
                                <w:bCs/>
                                <w:sz w:val="28"/>
                                <w:szCs w:val="28"/>
                              </w:rPr>
                            </w:pPr>
                            <w:r w:rsidRPr="00700618">
                              <w:rPr>
                                <w:rFonts w:ascii="Arial" w:hAnsi="Arial" w:cs="Arial"/>
                                <w:b/>
                                <w:bCs/>
                                <w:sz w:val="28"/>
                                <w:szCs w:val="28"/>
                              </w:rPr>
                              <w:t>Catch up breast screening for women aged 70-79</w:t>
                            </w:r>
                          </w:p>
                          <w:p w:rsidR="00FA5565" w:rsidRDefault="007F5694">
                            <w:r>
                              <w:tab/>
                              <w:t xml:space="preserve"> </w:t>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0E1313" id="_x0000_t202" coordsize="21600,21600" o:spt="202" path="m,l,21600r21600,l21600,xe">
                <v:stroke joinstyle="miter"/>
                <v:path gradientshapeok="t" o:connecttype="rect"/>
              </v:shapetype>
              <v:shape id="Text Box 2" o:spid="_x0000_s1026" type="#_x0000_t202" style="position:absolute;margin-left:-75.75pt;margin-top:4.95pt;width:598.6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" fillcolor="#98002e" strokecolor="white" strokeweight="0">
                <v:textbox>
                  <w:txbxContent>
                    <w:p w:rsidR="00FA5565" w:rsidRDefault="001156A2" w:rsidP="00A61C52">
                      <w:pPr>
                        <w:pStyle w:val="PressreleaseMainpageheading"/>
                        <w:rPr>
                          <w:sz w:val="48"/>
                          <w:szCs w:val="48"/>
                        </w:rPr>
                      </w:pPr>
                      <w:r>
                        <w:rPr>
                          <w:sz w:val="48"/>
                          <w:szCs w:val="48"/>
                        </w:rPr>
                        <w:t>Communications briefing pack</w:t>
                      </w:r>
                      <w:r w:rsidR="007F5694">
                        <w:rPr>
                          <w:sz w:val="48"/>
                          <w:szCs w:val="48"/>
                        </w:rPr>
                        <w:t xml:space="preserve"> for NHS</w:t>
                      </w:r>
                      <w:r w:rsidR="00FA5565">
                        <w:rPr>
                          <w:sz w:val="48"/>
                          <w:szCs w:val="48"/>
                        </w:rPr>
                        <w:t xml:space="preserve">: </w:t>
                      </w:r>
                    </w:p>
                    <w:p w:rsidR="00FA5565" w:rsidRDefault="00FA5565" w:rsidP="00A61C52">
                      <w:pPr>
                        <w:pStyle w:val="PressreleaseMainpageheading"/>
                        <w:rPr>
                          <w:sz w:val="40"/>
                          <w:szCs w:val="40"/>
                        </w:rPr>
                      </w:pPr>
                    </w:p>
                    <w:p w:rsidR="00700618" w:rsidRPr="00700618" w:rsidRDefault="00700618" w:rsidP="00700618">
                      <w:pPr>
                        <w:ind w:left="556" w:firstLine="720"/>
                        <w:rPr>
                          <w:rFonts w:ascii="Arial" w:hAnsi="Arial" w:cs="Arial"/>
                          <w:b/>
                          <w:bCs/>
                          <w:sz w:val="28"/>
                          <w:szCs w:val="28"/>
                        </w:rPr>
                      </w:pPr>
                      <w:r w:rsidRPr="00700618">
                        <w:rPr>
                          <w:rFonts w:ascii="Arial" w:hAnsi="Arial" w:cs="Arial"/>
                          <w:b/>
                          <w:bCs/>
                          <w:sz w:val="28"/>
                          <w:szCs w:val="28"/>
                        </w:rPr>
                        <w:t>Catch up breast screening for women aged 70-79</w:t>
                      </w:r>
                    </w:p>
                    <w:p w:rsidR="00FA5565" w:rsidRDefault="007F5694">
                      <w:r>
                        <w:tab/>
                        <w:t xml:space="preserve"> </w:t>
                      </w:r>
                      <w:r>
                        <w:tab/>
                      </w:r>
                    </w:p>
                  </w:txbxContent>
                </v:textbox>
              </v:shape>
            </w:pict>
          </mc:Fallback>
        </mc:AlternateContent>
      </w:r>
    </w:p>
    <w:p w:rsidR="00E74A5E" w:rsidRPr="00660CAD" w:rsidRDefault="00E74A5E" w:rsidP="009429B7">
      <w:pPr>
        <w:spacing w:line="240" w:lineRule="auto"/>
        <w:rPr>
          <w:rFonts w:ascii="Arial" w:hAnsi="Arial" w:cs="Arial"/>
          <w:b/>
        </w:rPr>
      </w:pPr>
    </w:p>
    <w:p w:rsidR="00CB41ED" w:rsidRPr="00660CAD" w:rsidRDefault="00E74A5E" w:rsidP="009429B7">
      <w:pPr>
        <w:spacing w:line="240" w:lineRule="auto"/>
        <w:rPr>
          <w:rFonts w:ascii="Arial" w:hAnsi="Arial" w:cs="Arial"/>
          <w:b/>
          <w:sz w:val="28"/>
          <w:szCs w:val="28"/>
        </w:rPr>
      </w:pPr>
      <w:r w:rsidRPr="00660CAD">
        <w:rPr>
          <w:rFonts w:ascii="Arial" w:hAnsi="Arial" w:cs="Arial"/>
          <w:b/>
        </w:rPr>
        <w:br/>
      </w:r>
      <w:r w:rsidR="0096278E" w:rsidRPr="00660CAD">
        <w:rPr>
          <w:rFonts w:ascii="Arial" w:hAnsi="Arial" w:cs="Arial"/>
          <w:b/>
          <w:sz w:val="40"/>
          <w:szCs w:val="40"/>
        </w:rPr>
        <w:t xml:space="preserve"> </w:t>
      </w:r>
      <w:r w:rsidR="0096278E" w:rsidRPr="00660CAD">
        <w:rPr>
          <w:rFonts w:ascii="Arial" w:hAnsi="Arial" w:cs="Arial"/>
          <w:b/>
          <w:sz w:val="28"/>
          <w:szCs w:val="28"/>
        </w:rPr>
        <w:br/>
      </w:r>
      <w:r w:rsidR="0096278E" w:rsidRPr="00660CAD">
        <w:rPr>
          <w:rFonts w:ascii="Arial" w:hAnsi="Arial" w:cs="Arial"/>
          <w:b/>
          <w:sz w:val="40"/>
          <w:szCs w:val="40"/>
        </w:rPr>
        <w:t xml:space="preserve"> </w:t>
      </w:r>
      <w:r w:rsidR="0096278E" w:rsidRPr="00660CAD">
        <w:rPr>
          <w:rFonts w:ascii="Arial" w:hAnsi="Arial" w:cs="Arial"/>
          <w:b/>
          <w:sz w:val="28"/>
          <w:szCs w:val="28"/>
        </w:rPr>
        <w:br/>
      </w:r>
    </w:p>
    <w:p w:rsidR="00B51BCF" w:rsidRDefault="00B51BCF" w:rsidP="009429B7">
      <w:pPr>
        <w:spacing w:line="240" w:lineRule="auto"/>
        <w:rPr>
          <w:rFonts w:ascii="Arial" w:hAnsi="Arial" w:cs="Arial"/>
          <w:b/>
          <w:sz w:val="24"/>
          <w:szCs w:val="24"/>
        </w:rPr>
      </w:pPr>
    </w:p>
    <w:p w:rsidR="00EB1AFF" w:rsidRDefault="00EB1AFF" w:rsidP="009429B7">
      <w:pPr>
        <w:spacing w:line="240" w:lineRule="auto"/>
        <w:rPr>
          <w:rFonts w:ascii="Arial" w:hAnsi="Arial" w:cs="Arial"/>
          <w:b/>
          <w:sz w:val="24"/>
          <w:szCs w:val="24"/>
        </w:rPr>
      </w:pPr>
    </w:p>
    <w:p w:rsidR="00155010" w:rsidRPr="007F5694" w:rsidRDefault="00155010" w:rsidP="009429B7">
      <w:pPr>
        <w:spacing w:line="240" w:lineRule="auto"/>
        <w:rPr>
          <w:rFonts w:ascii="Arial" w:hAnsi="Arial" w:cs="Arial"/>
          <w:b/>
          <w:sz w:val="28"/>
          <w:szCs w:val="28"/>
        </w:rPr>
      </w:pPr>
      <w:r w:rsidRPr="007F5694">
        <w:rPr>
          <w:rFonts w:ascii="Arial" w:hAnsi="Arial" w:cs="Arial"/>
          <w:b/>
          <w:sz w:val="28"/>
          <w:szCs w:val="28"/>
        </w:rPr>
        <w:t>Contents</w:t>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r w:rsidRPr="007F5694">
        <w:rPr>
          <w:rFonts w:ascii="Arial" w:hAnsi="Arial" w:cs="Arial"/>
          <w:b/>
          <w:sz w:val="28"/>
          <w:szCs w:val="28"/>
        </w:rPr>
        <w:tab/>
      </w:r>
    </w:p>
    <w:p w:rsidR="008D5B8F" w:rsidRPr="007F5694" w:rsidRDefault="008D5B8F" w:rsidP="009429B7">
      <w:pPr>
        <w:spacing w:line="240" w:lineRule="auto"/>
        <w:rPr>
          <w:rFonts w:ascii="Arial" w:hAnsi="Arial" w:cs="Arial"/>
          <w:b/>
          <w:sz w:val="28"/>
          <w:szCs w:val="28"/>
        </w:rPr>
      </w:pPr>
    </w:p>
    <w:p w:rsidR="001156A2" w:rsidRPr="007F5694" w:rsidRDefault="001156A2" w:rsidP="001B3405">
      <w:pPr>
        <w:pStyle w:val="Pressreleasebodytext"/>
        <w:rPr>
          <w:b/>
          <w:sz w:val="28"/>
          <w:szCs w:val="28"/>
        </w:rPr>
      </w:pPr>
      <w:r w:rsidRPr="007F5694">
        <w:rPr>
          <w:b/>
          <w:sz w:val="28"/>
          <w:szCs w:val="28"/>
        </w:rPr>
        <w:object w:dxaOrig="8925" w:dyaOrig="12630">
          <v:shape id="_x0000_i1026" type="#_x0000_t75" style="width:446.25pt;height:631.5pt" o:ole="">
            <v:imagedata r:id="rId10" o:title=""/>
          </v:shape>
          <o:OLEObject Type="Embed" ProgID="AcroExch.Document.11" ShapeID="_x0000_i1026" DrawAspect="Content" ObjectID="_1586852246" r:id="rId11"/>
        </w:object>
      </w:r>
    </w:p>
    <w:p w:rsidR="008128D2" w:rsidRPr="007F5694" w:rsidRDefault="008128D2" w:rsidP="008128D2">
      <w:pPr>
        <w:pStyle w:val="Pressreleasebodytext"/>
        <w:numPr>
          <w:ilvl w:val="0"/>
          <w:numId w:val="38"/>
        </w:numPr>
        <w:rPr>
          <w:b/>
          <w:sz w:val="28"/>
          <w:szCs w:val="28"/>
        </w:rPr>
      </w:pPr>
      <w:r w:rsidRPr="007F5694">
        <w:rPr>
          <w:b/>
          <w:sz w:val="28"/>
          <w:szCs w:val="28"/>
        </w:rPr>
        <w:t xml:space="preserve">Top lines </w:t>
      </w:r>
      <w:r w:rsidR="007F5694" w:rsidRPr="007F5694">
        <w:rPr>
          <w:b/>
          <w:sz w:val="28"/>
          <w:szCs w:val="28"/>
        </w:rPr>
        <w:tab/>
      </w:r>
      <w:r w:rsidR="007F5694" w:rsidRPr="007F5694">
        <w:rPr>
          <w:b/>
          <w:sz w:val="28"/>
          <w:szCs w:val="28"/>
        </w:rPr>
        <w:tab/>
      </w:r>
      <w:r w:rsidR="007F5694" w:rsidRPr="007F5694">
        <w:rPr>
          <w:b/>
          <w:sz w:val="28"/>
          <w:szCs w:val="28"/>
        </w:rPr>
        <w:tab/>
      </w:r>
      <w:r w:rsidR="007F5694" w:rsidRPr="007F5694">
        <w:rPr>
          <w:b/>
          <w:sz w:val="28"/>
          <w:szCs w:val="28"/>
        </w:rPr>
        <w:tab/>
      </w:r>
      <w:r w:rsidR="007F5694" w:rsidRPr="007F5694">
        <w:rPr>
          <w:b/>
          <w:sz w:val="28"/>
          <w:szCs w:val="28"/>
        </w:rPr>
        <w:tab/>
      </w:r>
      <w:r w:rsidR="007F5694" w:rsidRPr="007F5694">
        <w:rPr>
          <w:b/>
          <w:sz w:val="28"/>
          <w:szCs w:val="28"/>
        </w:rPr>
        <w:tab/>
      </w:r>
      <w:r w:rsidR="007F5694" w:rsidRPr="007F5694">
        <w:rPr>
          <w:b/>
          <w:sz w:val="28"/>
          <w:szCs w:val="28"/>
        </w:rPr>
        <w:tab/>
      </w:r>
      <w:r w:rsidR="007F5694" w:rsidRPr="007F5694">
        <w:rPr>
          <w:b/>
          <w:sz w:val="28"/>
          <w:szCs w:val="28"/>
        </w:rPr>
        <w:tab/>
      </w:r>
      <w:r w:rsidR="007F5694" w:rsidRPr="007F5694">
        <w:rPr>
          <w:b/>
          <w:sz w:val="28"/>
          <w:szCs w:val="28"/>
        </w:rPr>
        <w:tab/>
      </w:r>
    </w:p>
    <w:p w:rsidR="007F5694" w:rsidRPr="007F5694" w:rsidRDefault="007F5694" w:rsidP="007F5694">
      <w:pPr>
        <w:pStyle w:val="Pressreleasebodytext"/>
        <w:numPr>
          <w:ilvl w:val="0"/>
          <w:numId w:val="38"/>
        </w:numPr>
        <w:rPr>
          <w:b/>
          <w:sz w:val="28"/>
          <w:szCs w:val="28"/>
        </w:rPr>
      </w:pPr>
      <w:r w:rsidRPr="007F5694">
        <w:rPr>
          <w:b/>
          <w:sz w:val="28"/>
          <w:szCs w:val="28"/>
        </w:rPr>
        <w:t>Advice to women: NHS Choices copy</w:t>
      </w:r>
    </w:p>
    <w:p w:rsidR="008128D2" w:rsidRDefault="008128D2" w:rsidP="008128D2">
      <w:pPr>
        <w:pStyle w:val="Pressreleasebodytext"/>
        <w:numPr>
          <w:ilvl w:val="0"/>
          <w:numId w:val="38"/>
        </w:numPr>
        <w:rPr>
          <w:b/>
          <w:sz w:val="28"/>
          <w:szCs w:val="28"/>
        </w:rPr>
      </w:pPr>
      <w:r w:rsidRPr="007F5694">
        <w:rPr>
          <w:b/>
          <w:sz w:val="28"/>
          <w:szCs w:val="28"/>
        </w:rPr>
        <w:t>Letter to affected women</w:t>
      </w:r>
      <w:r w:rsidR="00181DDB">
        <w:rPr>
          <w:b/>
          <w:sz w:val="28"/>
          <w:szCs w:val="28"/>
        </w:rPr>
        <w:t>– women to be offered screening appointment</w:t>
      </w:r>
    </w:p>
    <w:p w:rsidR="00181DDB" w:rsidRPr="007F5694" w:rsidRDefault="00181DDB" w:rsidP="00181DDB">
      <w:pPr>
        <w:pStyle w:val="Pressreleasebodytext"/>
        <w:numPr>
          <w:ilvl w:val="0"/>
          <w:numId w:val="38"/>
        </w:numPr>
        <w:rPr>
          <w:b/>
          <w:sz w:val="28"/>
          <w:szCs w:val="28"/>
        </w:rPr>
      </w:pPr>
      <w:r w:rsidRPr="007F5694">
        <w:rPr>
          <w:b/>
          <w:sz w:val="28"/>
          <w:szCs w:val="28"/>
        </w:rPr>
        <w:t>GP letter</w:t>
      </w:r>
      <w:r>
        <w:rPr>
          <w:b/>
          <w:sz w:val="28"/>
          <w:szCs w:val="28"/>
        </w:rPr>
        <w:t xml:space="preserve"> </w:t>
      </w:r>
    </w:p>
    <w:p w:rsidR="001156A2" w:rsidRDefault="001156A2" w:rsidP="001B3405">
      <w:pPr>
        <w:pStyle w:val="Pressreleasebodytext"/>
        <w:rPr>
          <w:b/>
          <w:sz w:val="28"/>
          <w:szCs w:val="28"/>
        </w:rPr>
      </w:pPr>
    </w:p>
    <w:p w:rsidR="001156A2" w:rsidRDefault="001156A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8128D2" w:rsidRDefault="008128D2" w:rsidP="001B3405">
      <w:pPr>
        <w:pStyle w:val="Pressreleasebodytext"/>
        <w:rPr>
          <w:b/>
          <w:noProof/>
          <w:sz w:val="28"/>
          <w:szCs w:val="28"/>
        </w:rPr>
      </w:pPr>
    </w:p>
    <w:p w:rsidR="00700618" w:rsidRPr="007F5694" w:rsidRDefault="00700618" w:rsidP="00700618">
      <w:pPr>
        <w:rPr>
          <w:rFonts w:ascii="Arial" w:hAnsi="Arial" w:cs="Arial"/>
          <w:b/>
          <w:bCs/>
        </w:rPr>
      </w:pPr>
      <w:r w:rsidRPr="007F5694">
        <w:rPr>
          <w:rFonts w:ascii="Arial" w:hAnsi="Arial" w:cs="Arial"/>
          <w:b/>
          <w:bCs/>
        </w:rPr>
        <w:t xml:space="preserve">Top lines: </w:t>
      </w:r>
    </w:p>
    <w:p w:rsidR="007F5694" w:rsidRPr="007F5694" w:rsidRDefault="007F5694" w:rsidP="007F5694">
      <w:pPr>
        <w:spacing w:after="0" w:line="240" w:lineRule="auto"/>
        <w:rPr>
          <w:rFonts w:ascii="Arial" w:hAnsi="Arial" w:cs="Arial"/>
          <w:b/>
          <w:bCs/>
        </w:rPr>
      </w:pPr>
      <w:r w:rsidRPr="007F5694">
        <w:rPr>
          <w:rFonts w:ascii="Arial" w:hAnsi="Arial" w:cs="Arial"/>
          <w:b/>
          <w:bCs/>
        </w:rPr>
        <w:t>Key messages:</w:t>
      </w:r>
    </w:p>
    <w:p w:rsidR="007F5694" w:rsidRPr="007F5694" w:rsidRDefault="007F5694" w:rsidP="007F5694">
      <w:pPr>
        <w:numPr>
          <w:ilvl w:val="0"/>
          <w:numId w:val="43"/>
        </w:numPr>
        <w:spacing w:after="0" w:line="240" w:lineRule="auto"/>
        <w:contextualSpacing/>
        <w:rPr>
          <w:rFonts w:ascii="Arial" w:hAnsi="Arial" w:cs="Arial"/>
        </w:rPr>
      </w:pPr>
      <w:r w:rsidRPr="007F5694">
        <w:rPr>
          <w:rFonts w:ascii="Arial" w:hAnsi="Arial" w:cs="Arial"/>
        </w:rPr>
        <w:t>A number of older women are to be offered a catch-up breast screen, because they didn’t get the invitation to their final screen. This was caused by a problem in the screening IT system and different ways that regions issue invitations to patients.</w:t>
      </w:r>
      <w:r w:rsidRPr="007F5694">
        <w:rPr>
          <w:rFonts w:ascii="Arial" w:eastAsia="Times New Roman" w:hAnsi="Arial" w:cs="Arial"/>
          <w:color w:val="000000" w:themeColor="text1"/>
          <w:lang w:eastAsia="en-GB"/>
        </w:rPr>
        <w:t xml:space="preserve"> </w:t>
      </w:r>
    </w:p>
    <w:p w:rsidR="007F5694" w:rsidRPr="007F5694" w:rsidRDefault="007F5694" w:rsidP="007F5694">
      <w:pPr>
        <w:spacing w:after="0" w:line="240" w:lineRule="auto"/>
        <w:rPr>
          <w:rFonts w:ascii="Arial" w:hAnsi="Arial" w:cs="Arial"/>
        </w:rPr>
      </w:pPr>
    </w:p>
    <w:p w:rsidR="007F5694" w:rsidRPr="007F5694" w:rsidRDefault="007F5694" w:rsidP="007F5694">
      <w:pPr>
        <w:numPr>
          <w:ilvl w:val="0"/>
          <w:numId w:val="43"/>
        </w:numPr>
        <w:spacing w:after="0" w:line="240" w:lineRule="auto"/>
        <w:rPr>
          <w:rFonts w:ascii="Arial" w:hAnsi="Arial" w:cs="Arial"/>
        </w:rPr>
      </w:pPr>
      <w:r w:rsidRPr="007F5694">
        <w:rPr>
          <w:rFonts w:ascii="Arial" w:hAnsi="Arial" w:cs="Arial"/>
        </w:rPr>
        <w:t xml:space="preserve">NHS Breast Screening Services have apologised, and are writing to the affected women to offer them every possible support with the details of a free helpline if they need more advice. </w:t>
      </w:r>
    </w:p>
    <w:p w:rsidR="007F5694" w:rsidRPr="007F5694" w:rsidRDefault="007F5694" w:rsidP="007F5694">
      <w:pPr>
        <w:spacing w:after="0" w:line="240" w:lineRule="auto"/>
        <w:rPr>
          <w:rFonts w:ascii="Arial" w:hAnsi="Arial" w:cs="Arial"/>
        </w:rPr>
      </w:pPr>
    </w:p>
    <w:p w:rsidR="007F5694" w:rsidRPr="007F5694" w:rsidRDefault="007F5694" w:rsidP="007F5694">
      <w:pPr>
        <w:numPr>
          <w:ilvl w:val="0"/>
          <w:numId w:val="43"/>
        </w:numPr>
        <w:spacing w:after="0" w:line="240" w:lineRule="auto"/>
        <w:rPr>
          <w:rFonts w:ascii="Arial" w:hAnsi="Arial" w:cs="Arial"/>
        </w:rPr>
      </w:pPr>
      <w:r w:rsidRPr="007F5694">
        <w:rPr>
          <w:rFonts w:ascii="Arial" w:hAnsi="Arial" w:cs="Arial"/>
        </w:rPr>
        <w:t>Public Health England identified the issue and have carried out a detailed investigation of the system, fixed the IT problem and put in place manual failsafes to make sure this doesn’t happen again.</w:t>
      </w:r>
    </w:p>
    <w:p w:rsidR="007F5694" w:rsidRPr="007F5694" w:rsidRDefault="007F5694" w:rsidP="007F5694">
      <w:pPr>
        <w:spacing w:after="0" w:line="240" w:lineRule="auto"/>
        <w:ind w:left="720"/>
        <w:rPr>
          <w:rFonts w:ascii="Arial" w:hAnsi="Arial" w:cs="Arial"/>
        </w:rPr>
      </w:pPr>
    </w:p>
    <w:p w:rsidR="007F5694" w:rsidRPr="007F5694" w:rsidRDefault="007F5694" w:rsidP="007F5694">
      <w:pPr>
        <w:numPr>
          <w:ilvl w:val="0"/>
          <w:numId w:val="43"/>
        </w:numPr>
        <w:spacing w:after="0" w:line="240" w:lineRule="auto"/>
        <w:rPr>
          <w:rFonts w:ascii="Arial" w:hAnsi="Arial" w:cs="Arial"/>
        </w:rPr>
      </w:pPr>
      <w:r w:rsidRPr="007F5694">
        <w:rPr>
          <w:rFonts w:ascii="Arial" w:hAnsi="Arial" w:cs="Arial"/>
        </w:rPr>
        <w:t>The routine NHS Breast Screening programme invites more than 2.5 million women every year for a test. The number of women identified as missing their final invitation because of this, is less than 1% of all invitations issued by the breast screening programme since 2009.</w:t>
      </w:r>
    </w:p>
    <w:p w:rsidR="007F5694" w:rsidRPr="007F5694" w:rsidRDefault="007F5694" w:rsidP="007F5694">
      <w:pPr>
        <w:spacing w:after="0" w:line="240" w:lineRule="auto"/>
        <w:rPr>
          <w:rFonts w:ascii="Arial" w:hAnsi="Arial" w:cs="Arial"/>
          <w:b/>
          <w:bCs/>
        </w:rPr>
      </w:pPr>
    </w:p>
    <w:p w:rsidR="007F5694" w:rsidRPr="007F5694" w:rsidRDefault="007F5694" w:rsidP="007F5694">
      <w:pPr>
        <w:spacing w:after="0" w:line="240" w:lineRule="auto"/>
        <w:rPr>
          <w:rFonts w:ascii="Arial" w:hAnsi="Arial" w:cs="Arial"/>
          <w:b/>
          <w:bCs/>
        </w:rPr>
      </w:pPr>
      <w:r w:rsidRPr="007F5694">
        <w:rPr>
          <w:rFonts w:ascii="Arial" w:hAnsi="Arial" w:cs="Arial"/>
          <w:b/>
          <w:bCs/>
        </w:rPr>
        <w:t>Further detail:</w:t>
      </w:r>
    </w:p>
    <w:p w:rsidR="007F5694" w:rsidRPr="007F5694" w:rsidRDefault="007F5694" w:rsidP="007F5694">
      <w:pPr>
        <w:spacing w:after="0" w:line="240" w:lineRule="auto"/>
        <w:rPr>
          <w:rFonts w:ascii="Arial" w:hAnsi="Arial" w:cs="Arial"/>
        </w:rPr>
      </w:pPr>
      <w:r w:rsidRPr="007F5694">
        <w:rPr>
          <w:rFonts w:ascii="Arial" w:hAnsi="Arial" w:cs="Arial"/>
        </w:rPr>
        <w:t>Some women aged between 70 and 79 are being offered the opportunity for a breast screen. The offer of a screen comes after some women did not receive an invitation for a final screen, as part of the routine NHS Breast Screening Programme, which invites women every three years aged 50 -70 (up to their 71</w:t>
      </w:r>
      <w:r w:rsidRPr="007F5694">
        <w:rPr>
          <w:rFonts w:ascii="Arial" w:hAnsi="Arial" w:cs="Arial"/>
          <w:vertAlign w:val="superscript"/>
        </w:rPr>
        <w:t>st</w:t>
      </w:r>
      <w:r w:rsidRPr="007F5694">
        <w:rPr>
          <w:rFonts w:ascii="Arial" w:hAnsi="Arial" w:cs="Arial"/>
        </w:rPr>
        <w:t xml:space="preserve"> birthday).</w:t>
      </w:r>
    </w:p>
    <w:p w:rsidR="007F5694" w:rsidRPr="007F5694" w:rsidRDefault="007F5694" w:rsidP="007F5694">
      <w:pPr>
        <w:spacing w:after="0" w:line="240" w:lineRule="auto"/>
        <w:rPr>
          <w:rFonts w:ascii="Arial" w:hAnsi="Arial" w:cs="Arial"/>
        </w:rPr>
      </w:pPr>
    </w:p>
    <w:p w:rsidR="007F5694" w:rsidRPr="007F5694" w:rsidRDefault="007F5694" w:rsidP="007F5694">
      <w:pPr>
        <w:spacing w:after="0" w:line="240" w:lineRule="auto"/>
        <w:rPr>
          <w:rFonts w:ascii="Arial" w:hAnsi="Arial" w:cs="Arial"/>
        </w:rPr>
      </w:pPr>
      <w:r w:rsidRPr="007F5694">
        <w:rPr>
          <w:rFonts w:ascii="Arial" w:hAnsi="Arial" w:cs="Arial"/>
        </w:rPr>
        <w:t xml:space="preserve">This problem dates back to 2009, so the women affected will now be aged between 70 -79 years. </w:t>
      </w:r>
    </w:p>
    <w:p w:rsidR="007F5694" w:rsidRPr="007F5694" w:rsidRDefault="007F5694" w:rsidP="007F5694">
      <w:pPr>
        <w:spacing w:after="0" w:line="240" w:lineRule="auto"/>
        <w:rPr>
          <w:rFonts w:ascii="Arial" w:hAnsi="Arial" w:cs="Arial"/>
        </w:rPr>
      </w:pPr>
    </w:p>
    <w:p w:rsidR="007F5694" w:rsidRPr="007F5694" w:rsidRDefault="007F5694" w:rsidP="007F5694">
      <w:pPr>
        <w:spacing w:after="0" w:line="240" w:lineRule="auto"/>
        <w:rPr>
          <w:rFonts w:ascii="Arial" w:hAnsi="Arial" w:cs="Arial"/>
        </w:rPr>
      </w:pPr>
      <w:r w:rsidRPr="007F5694">
        <w:rPr>
          <w:rFonts w:ascii="Arial" w:hAnsi="Arial" w:cs="Arial"/>
        </w:rPr>
        <w:t>PHE, NHS and the Department of Health and Social care are very sorry that some women did not receive their invitation. Most women can be reassured that they will have received their final invitation, sometime between their 68</w:t>
      </w:r>
      <w:r w:rsidRPr="007F5694">
        <w:rPr>
          <w:rFonts w:ascii="Arial" w:hAnsi="Arial" w:cs="Arial"/>
          <w:vertAlign w:val="superscript"/>
        </w:rPr>
        <w:t>th</w:t>
      </w:r>
      <w:r w:rsidRPr="007F5694">
        <w:rPr>
          <w:rFonts w:ascii="Arial" w:hAnsi="Arial" w:cs="Arial"/>
        </w:rPr>
        <w:t xml:space="preserve"> and 71</w:t>
      </w:r>
      <w:r w:rsidRPr="007F5694">
        <w:rPr>
          <w:rFonts w:ascii="Arial" w:hAnsi="Arial" w:cs="Arial"/>
          <w:vertAlign w:val="superscript"/>
        </w:rPr>
        <w:t>st</w:t>
      </w:r>
      <w:r w:rsidRPr="007F5694">
        <w:rPr>
          <w:rFonts w:ascii="Arial" w:hAnsi="Arial" w:cs="Arial"/>
        </w:rPr>
        <w:t xml:space="preserve"> birthdays.</w:t>
      </w:r>
    </w:p>
    <w:p w:rsidR="007F5694" w:rsidRPr="007F5694" w:rsidRDefault="007F5694" w:rsidP="007F5694">
      <w:pPr>
        <w:spacing w:after="0" w:line="240" w:lineRule="auto"/>
        <w:rPr>
          <w:rFonts w:ascii="Arial" w:hAnsi="Arial" w:cs="Arial"/>
        </w:rPr>
      </w:pPr>
    </w:p>
    <w:p w:rsidR="007F5694" w:rsidRPr="007F5694" w:rsidRDefault="007F5694" w:rsidP="007F5694">
      <w:pPr>
        <w:spacing w:after="0" w:line="240" w:lineRule="auto"/>
        <w:rPr>
          <w:rFonts w:ascii="Arial" w:hAnsi="Arial" w:cs="Arial"/>
        </w:rPr>
      </w:pPr>
      <w:r w:rsidRPr="007F5694">
        <w:rPr>
          <w:rFonts w:ascii="Arial" w:hAnsi="Arial" w:cs="Arial"/>
        </w:rPr>
        <w:t>The problem only affected women who were due their final screen when aged between 68 -71 (the screening programme works on a three-yearly cycle, so some women will receive an invitation when they are 68 and others when older, but the interval between invitations should be approximately three years).</w:t>
      </w:r>
    </w:p>
    <w:p w:rsidR="007F5694" w:rsidRPr="007F5694" w:rsidRDefault="007F5694" w:rsidP="007F5694">
      <w:pPr>
        <w:spacing w:after="0" w:line="240" w:lineRule="auto"/>
        <w:rPr>
          <w:rFonts w:ascii="Arial" w:hAnsi="Arial" w:cs="Arial"/>
        </w:rPr>
      </w:pPr>
    </w:p>
    <w:p w:rsidR="007F5694" w:rsidRPr="007F5694" w:rsidRDefault="007F5694" w:rsidP="00700618">
      <w:pPr>
        <w:rPr>
          <w:rFonts w:ascii="Arial" w:hAnsi="Arial" w:cs="Arial"/>
          <w:b/>
          <w:bCs/>
        </w:rPr>
      </w:pPr>
      <w:r w:rsidRPr="007F5694">
        <w:rPr>
          <w:rFonts w:ascii="Arial" w:hAnsi="Arial" w:cs="Arial"/>
          <w:b/>
          <w:bCs/>
        </w:rPr>
        <w:t xml:space="preserve">A </w:t>
      </w:r>
      <w:r w:rsidR="00352FC9">
        <w:rPr>
          <w:rFonts w:ascii="Arial" w:hAnsi="Arial" w:cs="Arial"/>
          <w:b/>
          <w:bCs/>
        </w:rPr>
        <w:t xml:space="preserve">full </w:t>
      </w:r>
      <w:r w:rsidRPr="007F5694">
        <w:rPr>
          <w:rFonts w:ascii="Arial" w:hAnsi="Arial" w:cs="Arial"/>
          <w:b/>
          <w:bCs/>
        </w:rPr>
        <w:t xml:space="preserve">PHE statement </w:t>
      </w:r>
      <w:r w:rsidR="00352FC9">
        <w:rPr>
          <w:rFonts w:ascii="Arial" w:hAnsi="Arial" w:cs="Arial"/>
          <w:b/>
          <w:bCs/>
        </w:rPr>
        <w:t xml:space="preserve">is </w:t>
      </w:r>
      <w:r w:rsidRPr="007F5694">
        <w:rPr>
          <w:rFonts w:ascii="Arial" w:hAnsi="Arial" w:cs="Arial"/>
          <w:b/>
          <w:bCs/>
        </w:rPr>
        <w:t>available at .</w:t>
      </w:r>
      <w:hyperlink r:id="rId12" w:history="1">
        <w:r w:rsidRPr="00181DDB">
          <w:rPr>
            <w:rStyle w:val="Hyperlink"/>
            <w:rFonts w:ascii="Arial" w:hAnsi="Arial" w:cs="Arial"/>
            <w:b/>
            <w:bCs/>
          </w:rPr>
          <w:t>Gov.uk</w:t>
        </w:r>
      </w:hyperlink>
      <w:r w:rsidRPr="007F5694">
        <w:rPr>
          <w:rFonts w:ascii="Arial" w:hAnsi="Arial" w:cs="Arial"/>
          <w:b/>
          <w:bCs/>
        </w:rPr>
        <w:t xml:space="preserve"> </w:t>
      </w:r>
    </w:p>
    <w:p w:rsidR="007F5694" w:rsidRPr="007F5694" w:rsidRDefault="007F5694" w:rsidP="007F5694">
      <w:pPr>
        <w:tabs>
          <w:tab w:val="left" w:pos="2895"/>
        </w:tabs>
        <w:rPr>
          <w:rFonts w:ascii="Arial" w:hAnsi="Arial" w:cs="Arial"/>
          <w:b/>
          <w:bCs/>
        </w:rPr>
      </w:pPr>
      <w:r w:rsidRPr="007F5694">
        <w:rPr>
          <w:rFonts w:ascii="Arial" w:hAnsi="Arial" w:cs="Arial"/>
          <w:b/>
          <w:bCs/>
        </w:rPr>
        <w:tab/>
      </w:r>
    </w:p>
    <w:p w:rsidR="007F5694" w:rsidRPr="007F5694" w:rsidRDefault="007F5694" w:rsidP="007F5694">
      <w:pPr>
        <w:tabs>
          <w:tab w:val="left" w:pos="2895"/>
        </w:tabs>
        <w:rPr>
          <w:rFonts w:ascii="Arial" w:hAnsi="Arial" w:cs="Arial"/>
          <w:b/>
          <w:bCs/>
        </w:rPr>
      </w:pPr>
    </w:p>
    <w:p w:rsidR="007F5694" w:rsidRPr="007F5694" w:rsidRDefault="007F5694" w:rsidP="007F5694">
      <w:pPr>
        <w:tabs>
          <w:tab w:val="left" w:pos="2895"/>
        </w:tabs>
        <w:rPr>
          <w:rFonts w:ascii="Arial" w:hAnsi="Arial" w:cs="Arial"/>
          <w:b/>
          <w:bCs/>
        </w:rPr>
      </w:pPr>
    </w:p>
    <w:p w:rsidR="007F5694" w:rsidRPr="007F5694" w:rsidRDefault="007F5694" w:rsidP="007F5694">
      <w:pPr>
        <w:tabs>
          <w:tab w:val="left" w:pos="2895"/>
        </w:tabs>
        <w:rPr>
          <w:rFonts w:ascii="Arial" w:hAnsi="Arial" w:cs="Arial"/>
          <w:b/>
          <w:bCs/>
        </w:rPr>
      </w:pPr>
    </w:p>
    <w:p w:rsidR="007F5694" w:rsidRPr="007F5694" w:rsidRDefault="007F5694" w:rsidP="007F5694">
      <w:pPr>
        <w:tabs>
          <w:tab w:val="left" w:pos="2895"/>
        </w:tabs>
        <w:rPr>
          <w:rFonts w:ascii="Arial" w:hAnsi="Arial" w:cs="Arial"/>
          <w:b/>
          <w:bCs/>
        </w:rPr>
      </w:pPr>
    </w:p>
    <w:p w:rsidR="007F5694" w:rsidRDefault="007F5694" w:rsidP="007F5694">
      <w:pPr>
        <w:tabs>
          <w:tab w:val="left" w:pos="2895"/>
        </w:tabs>
        <w:rPr>
          <w:rFonts w:ascii="Arial" w:hAnsi="Arial" w:cs="Arial"/>
          <w:b/>
          <w:bCs/>
        </w:rPr>
      </w:pPr>
    </w:p>
    <w:p w:rsidR="007F5694" w:rsidRPr="007F5694" w:rsidRDefault="007F5694" w:rsidP="007F5694">
      <w:pPr>
        <w:tabs>
          <w:tab w:val="left" w:pos="2895"/>
        </w:tabs>
        <w:rPr>
          <w:rFonts w:ascii="Arial" w:hAnsi="Arial" w:cs="Arial"/>
          <w:b/>
          <w:bCs/>
        </w:rPr>
      </w:pPr>
    </w:p>
    <w:p w:rsidR="007F5694" w:rsidRPr="007F5694" w:rsidRDefault="007F5694" w:rsidP="007F5694">
      <w:pPr>
        <w:tabs>
          <w:tab w:val="left" w:pos="2895"/>
        </w:tabs>
        <w:rPr>
          <w:rFonts w:ascii="Arial" w:hAnsi="Arial" w:cs="Arial"/>
          <w:b/>
          <w:bCs/>
        </w:rPr>
      </w:pPr>
    </w:p>
    <w:p w:rsidR="00700618" w:rsidRPr="007F5694" w:rsidRDefault="00700618" w:rsidP="00700618">
      <w:pPr>
        <w:rPr>
          <w:rFonts w:ascii="Arial" w:hAnsi="Arial" w:cs="Arial"/>
          <w:b/>
        </w:rPr>
      </w:pPr>
      <w:r w:rsidRPr="007F5694">
        <w:rPr>
          <w:rFonts w:ascii="Arial" w:hAnsi="Arial" w:cs="Arial"/>
          <w:b/>
        </w:rPr>
        <w:t>Advice to women: NHS Choices copy</w:t>
      </w:r>
    </w:p>
    <w:p w:rsidR="00700618" w:rsidRPr="007F5694" w:rsidRDefault="00700618" w:rsidP="00700618">
      <w:pPr>
        <w:rPr>
          <w:rFonts w:ascii="Arial" w:hAnsi="Arial" w:cs="Arial"/>
          <w:b/>
          <w:bCs/>
        </w:rPr>
      </w:pPr>
      <w:r w:rsidRPr="007F5694">
        <w:rPr>
          <w:rFonts w:ascii="Arial" w:hAnsi="Arial" w:cs="Arial"/>
          <w:b/>
          <w:bCs/>
        </w:rPr>
        <w:t>Information about the offer of a breast screen for women aged 70-79, May 2018</w:t>
      </w:r>
    </w:p>
    <w:p w:rsidR="00700618" w:rsidRPr="007F5694" w:rsidRDefault="00700618" w:rsidP="00700618">
      <w:pPr>
        <w:rPr>
          <w:rFonts w:ascii="Arial" w:hAnsi="Arial" w:cs="Arial"/>
        </w:rPr>
      </w:pPr>
      <w:r w:rsidRPr="007F5694">
        <w:rPr>
          <w:rFonts w:ascii="Arial" w:hAnsi="Arial" w:cs="Arial"/>
        </w:rPr>
        <w:t>Some women aged between 70 and 79 are being offered the opportunity for a breast screen. The offer of a screen comes after some women did not receive an invitation for a final screen, as part of the routine NHS Breast Screening Programme.</w:t>
      </w:r>
    </w:p>
    <w:p w:rsidR="00700618" w:rsidRPr="007F5694" w:rsidRDefault="00700618" w:rsidP="00700618">
      <w:pPr>
        <w:rPr>
          <w:rFonts w:ascii="Arial" w:hAnsi="Arial" w:cs="Arial"/>
        </w:rPr>
      </w:pPr>
      <w:r w:rsidRPr="007F5694">
        <w:rPr>
          <w:rFonts w:ascii="Arial" w:hAnsi="Arial" w:cs="Arial"/>
        </w:rPr>
        <w:t>The Breast Screening Programme usually invites women to have a screen once every three years when aged between 50 and 70 (up to their 71</w:t>
      </w:r>
      <w:r w:rsidRPr="007F5694">
        <w:rPr>
          <w:rFonts w:ascii="Arial" w:hAnsi="Arial" w:cs="Arial"/>
          <w:vertAlign w:val="superscript"/>
        </w:rPr>
        <w:t>st</w:t>
      </w:r>
      <w:r w:rsidRPr="007F5694">
        <w:rPr>
          <w:rFonts w:ascii="Arial" w:hAnsi="Arial" w:cs="Arial"/>
        </w:rPr>
        <w:t xml:space="preserve"> birthday). This means women will usually receive their final screen sometime between their 68</w:t>
      </w:r>
      <w:r w:rsidRPr="007F5694">
        <w:rPr>
          <w:rFonts w:ascii="Arial" w:hAnsi="Arial" w:cs="Arial"/>
          <w:vertAlign w:val="superscript"/>
        </w:rPr>
        <w:t>th</w:t>
      </w:r>
      <w:r w:rsidRPr="007F5694">
        <w:rPr>
          <w:rFonts w:ascii="Arial" w:hAnsi="Arial" w:cs="Arial"/>
        </w:rPr>
        <w:t xml:space="preserve"> and 71</w:t>
      </w:r>
      <w:r w:rsidRPr="007F5694">
        <w:rPr>
          <w:rFonts w:ascii="Arial" w:hAnsi="Arial" w:cs="Arial"/>
          <w:vertAlign w:val="superscript"/>
        </w:rPr>
        <w:t>st</w:t>
      </w:r>
      <w:r w:rsidRPr="007F5694">
        <w:rPr>
          <w:rFonts w:ascii="Arial" w:hAnsi="Arial" w:cs="Arial"/>
        </w:rPr>
        <w:t xml:space="preserve"> birthdays. </w:t>
      </w:r>
    </w:p>
    <w:p w:rsidR="00700618" w:rsidRPr="007F5694" w:rsidRDefault="00700618" w:rsidP="00700618">
      <w:pPr>
        <w:rPr>
          <w:rFonts w:ascii="Arial" w:hAnsi="Arial" w:cs="Arial"/>
        </w:rPr>
      </w:pPr>
      <w:r w:rsidRPr="007F5694">
        <w:rPr>
          <w:rFonts w:ascii="Arial" w:hAnsi="Arial" w:cs="Arial"/>
        </w:rPr>
        <w:t xml:space="preserve">Most women can be reassured that they will have received their final invitation but there are some women, now aged between 70 – 79 years, who have missed an invitation due to a problem which dates back to 2009. </w:t>
      </w:r>
    </w:p>
    <w:p w:rsidR="00700618" w:rsidRPr="007F5694" w:rsidRDefault="00700618" w:rsidP="00700618">
      <w:pPr>
        <w:rPr>
          <w:rFonts w:ascii="Arial" w:hAnsi="Arial" w:cs="Arial"/>
        </w:rPr>
      </w:pPr>
      <w:r w:rsidRPr="007F5694">
        <w:rPr>
          <w:rFonts w:ascii="Arial" w:hAnsi="Arial" w:cs="Arial"/>
        </w:rPr>
        <w:t xml:space="preserve">We are very sorry this has happened and we are now offering the opportunity for a further screen. We will be writing to all affected women registered with a GP by the end of May with further information. </w:t>
      </w:r>
      <w:r w:rsidRPr="007F5694">
        <w:rPr>
          <w:rFonts w:ascii="Arial" w:hAnsi="Arial" w:cs="Arial"/>
          <w:b/>
        </w:rPr>
        <w:t>A helpline is also available: 0800 169 2692</w:t>
      </w:r>
      <w:r w:rsidRPr="007F5694">
        <w:rPr>
          <w:rFonts w:ascii="Arial" w:hAnsi="Arial" w:cs="Arial"/>
        </w:rPr>
        <w:t>.</w:t>
      </w:r>
    </w:p>
    <w:p w:rsidR="00700618" w:rsidRPr="007F5694" w:rsidRDefault="00700618" w:rsidP="00700618">
      <w:pPr>
        <w:rPr>
          <w:rFonts w:ascii="Arial" w:hAnsi="Arial" w:cs="Arial"/>
          <w:b/>
        </w:rPr>
      </w:pPr>
      <w:r w:rsidRPr="007F5694">
        <w:rPr>
          <w:rFonts w:ascii="Arial" w:hAnsi="Arial" w:cs="Arial"/>
          <w:b/>
        </w:rPr>
        <w:t>How do I know if I did not receive my final screening invitation?</w:t>
      </w:r>
    </w:p>
    <w:p w:rsidR="00700618" w:rsidRPr="007F5694" w:rsidRDefault="00700618" w:rsidP="00700618">
      <w:pPr>
        <w:rPr>
          <w:rFonts w:ascii="Arial" w:hAnsi="Arial" w:cs="Arial"/>
        </w:rPr>
      </w:pPr>
      <w:r w:rsidRPr="007F5694">
        <w:rPr>
          <w:rFonts w:ascii="Arial" w:hAnsi="Arial" w:cs="Arial"/>
        </w:rPr>
        <w:t xml:space="preserve">All women affected who are registered with a GP are being offered the opportunity for a screen and will be informed by letter from Public Health England (PHE) by the end of May 2018. </w:t>
      </w:r>
    </w:p>
    <w:p w:rsidR="00700618" w:rsidRPr="007F5694" w:rsidRDefault="00700618" w:rsidP="00700618">
      <w:pPr>
        <w:rPr>
          <w:rFonts w:ascii="Arial" w:hAnsi="Arial" w:cs="Arial"/>
        </w:rPr>
      </w:pPr>
      <w:r w:rsidRPr="007F5694">
        <w:rPr>
          <w:rFonts w:ascii="Arial" w:hAnsi="Arial" w:cs="Arial"/>
        </w:rPr>
        <w:t>Women affected aged up to their 72</w:t>
      </w:r>
      <w:r w:rsidRPr="007F5694">
        <w:rPr>
          <w:rFonts w:ascii="Arial" w:hAnsi="Arial" w:cs="Arial"/>
          <w:vertAlign w:val="superscript"/>
        </w:rPr>
        <w:t>nd</w:t>
      </w:r>
      <w:r w:rsidRPr="007F5694">
        <w:rPr>
          <w:rFonts w:ascii="Arial" w:hAnsi="Arial" w:cs="Arial"/>
        </w:rPr>
        <w:t xml:space="preserve"> birthday will receive a letter inviting them for a catch up screen. </w:t>
      </w:r>
    </w:p>
    <w:p w:rsidR="00700618" w:rsidRPr="007F5694" w:rsidRDefault="00700618" w:rsidP="00700618">
      <w:pPr>
        <w:rPr>
          <w:rFonts w:ascii="Arial" w:hAnsi="Arial" w:cs="Arial"/>
        </w:rPr>
      </w:pPr>
      <w:r w:rsidRPr="007F5694">
        <w:rPr>
          <w:rFonts w:ascii="Arial" w:hAnsi="Arial" w:cs="Arial"/>
        </w:rPr>
        <w:t>Other women, those aged 72-79, will receive a letter providing clear information on what to do next if they choose to have a screen (see ‘Making a decision about whether or not to have a screen below’).</w:t>
      </w:r>
    </w:p>
    <w:p w:rsidR="00700618" w:rsidRPr="007F5694" w:rsidRDefault="00700618" w:rsidP="00700618">
      <w:pPr>
        <w:rPr>
          <w:rFonts w:ascii="Arial" w:hAnsi="Arial" w:cs="Arial"/>
        </w:rPr>
      </w:pPr>
      <w:r w:rsidRPr="007F5694">
        <w:rPr>
          <w:rFonts w:ascii="Arial" w:hAnsi="Arial" w:cs="Arial"/>
        </w:rPr>
        <w:t xml:space="preserve">These women, aged 72-79, will be asked to contact the helpline on 0800 169 2692 (set up to support women about this issue) who will link with their local Breast Screening Service to arrange an appointment and invitation letter on their behalf. </w:t>
      </w:r>
    </w:p>
    <w:p w:rsidR="00700618" w:rsidRPr="007F5694" w:rsidRDefault="00700618" w:rsidP="00700618">
      <w:pPr>
        <w:spacing w:before="240"/>
        <w:rPr>
          <w:rFonts w:ascii="Arial" w:hAnsi="Arial" w:cs="Arial"/>
        </w:rPr>
      </w:pPr>
      <w:r w:rsidRPr="007F5694">
        <w:rPr>
          <w:rFonts w:ascii="Arial" w:hAnsi="Arial" w:cs="Arial"/>
        </w:rPr>
        <w:t xml:space="preserve">Women, aged 70 -79, currently registered with a GP, who do not receive a letter from PHE can be assured they are not affected and do not need a catch-up screen. </w:t>
      </w:r>
    </w:p>
    <w:p w:rsidR="00700618" w:rsidRPr="007F5694" w:rsidRDefault="00700618" w:rsidP="00700618">
      <w:pPr>
        <w:spacing w:before="240"/>
        <w:rPr>
          <w:rFonts w:ascii="Arial" w:eastAsia="Times New Roman" w:hAnsi="Arial" w:cs="Arial"/>
          <w:iCs/>
          <w:color w:val="000000"/>
          <w:lang w:eastAsia="en-GB"/>
        </w:rPr>
      </w:pPr>
      <w:r w:rsidRPr="007F5694">
        <w:rPr>
          <w:rFonts w:ascii="Arial" w:hAnsi="Arial" w:cs="Arial"/>
        </w:rPr>
        <w:t>However</w:t>
      </w:r>
      <w:r w:rsidRPr="007F5694">
        <w:rPr>
          <w:rFonts w:ascii="Arial" w:hAnsi="Arial" w:cs="Arial"/>
          <w:b/>
        </w:rPr>
        <w:t>, i</w:t>
      </w:r>
      <w:r w:rsidRPr="007F5694">
        <w:rPr>
          <w:rFonts w:ascii="Arial" w:eastAsia="Times New Roman" w:hAnsi="Arial" w:cs="Arial"/>
          <w:b/>
          <w:iCs/>
          <w:color w:val="000000"/>
          <w:lang w:eastAsia="en-GB"/>
        </w:rPr>
        <w:t>f you are not currently registered with a GP</w:t>
      </w:r>
      <w:r w:rsidRPr="007F5694">
        <w:rPr>
          <w:rFonts w:ascii="Arial" w:eastAsia="Times New Roman" w:hAnsi="Arial" w:cs="Arial"/>
          <w:iCs/>
          <w:color w:val="000000"/>
          <w:lang w:eastAsia="en-GB"/>
        </w:rPr>
        <w:t xml:space="preserve"> and believe you did not receive an invitation for a screen sometime between your 68</w:t>
      </w:r>
      <w:r w:rsidRPr="007F5694">
        <w:rPr>
          <w:rFonts w:ascii="Arial" w:eastAsia="Times New Roman" w:hAnsi="Arial" w:cs="Arial"/>
          <w:iCs/>
          <w:color w:val="000000"/>
          <w:vertAlign w:val="superscript"/>
          <w:lang w:eastAsia="en-GB"/>
        </w:rPr>
        <w:t xml:space="preserve">th </w:t>
      </w:r>
      <w:r w:rsidRPr="007F5694">
        <w:rPr>
          <w:rFonts w:ascii="Arial" w:eastAsia="Times New Roman" w:hAnsi="Arial" w:cs="Arial"/>
          <w:iCs/>
          <w:color w:val="000000"/>
          <w:lang w:eastAsia="en-GB"/>
        </w:rPr>
        <w:t>- 71</w:t>
      </w:r>
      <w:r w:rsidRPr="007F5694">
        <w:rPr>
          <w:rFonts w:ascii="Arial" w:eastAsia="Times New Roman" w:hAnsi="Arial" w:cs="Arial"/>
          <w:iCs/>
          <w:color w:val="000000"/>
          <w:vertAlign w:val="superscript"/>
          <w:lang w:eastAsia="en-GB"/>
        </w:rPr>
        <w:t>st</w:t>
      </w:r>
      <w:r w:rsidRPr="007F5694">
        <w:rPr>
          <w:rFonts w:ascii="Arial" w:eastAsia="Times New Roman" w:hAnsi="Arial" w:cs="Arial"/>
          <w:iCs/>
          <w:color w:val="000000"/>
          <w:lang w:eastAsia="en-GB"/>
        </w:rPr>
        <w:t xml:space="preserve"> birthdays then we advise that you get in touch with the helpline on </w:t>
      </w:r>
      <w:r w:rsidRPr="007F5694">
        <w:rPr>
          <w:rFonts w:ascii="Arial" w:hAnsi="Arial" w:cs="Arial"/>
          <w:b/>
        </w:rPr>
        <w:t>0800 169 2692</w:t>
      </w:r>
      <w:r w:rsidRPr="007F5694">
        <w:rPr>
          <w:rFonts w:ascii="Arial" w:eastAsia="Times New Roman" w:hAnsi="Arial" w:cs="Arial"/>
          <w:iCs/>
          <w:color w:val="000000"/>
          <w:lang w:eastAsia="en-GB"/>
        </w:rPr>
        <w:t>.</w:t>
      </w:r>
    </w:p>
    <w:p w:rsidR="00700618" w:rsidRPr="007F5694" w:rsidRDefault="00700618" w:rsidP="00700618">
      <w:pPr>
        <w:rPr>
          <w:rFonts w:ascii="Arial" w:hAnsi="Arial" w:cs="Arial"/>
          <w:b/>
        </w:rPr>
      </w:pPr>
      <w:r w:rsidRPr="007F5694">
        <w:rPr>
          <w:rFonts w:ascii="Arial" w:hAnsi="Arial" w:cs="Arial"/>
          <w:b/>
        </w:rPr>
        <w:t>Making your decision about whether or not to have a screen</w:t>
      </w:r>
    </w:p>
    <w:p w:rsidR="00700618" w:rsidRPr="007F5694" w:rsidRDefault="00700618" w:rsidP="00700618">
      <w:pPr>
        <w:spacing w:after="160" w:line="256" w:lineRule="auto"/>
        <w:rPr>
          <w:rFonts w:ascii="Arial" w:hAnsi="Arial" w:cs="Arial"/>
        </w:rPr>
      </w:pPr>
      <w:r w:rsidRPr="007F5694">
        <w:rPr>
          <w:rFonts w:ascii="Arial" w:hAnsi="Arial" w:cs="Arial"/>
        </w:rPr>
        <w:t>We do not routinely invite women aged 71 or over for breast screening because the benefits of this are unclear. Women over the age of 71 years can however make their own appointments for breast screening every three years if they wish.</w:t>
      </w:r>
    </w:p>
    <w:p w:rsidR="00700618" w:rsidRPr="007F5694" w:rsidRDefault="00700618" w:rsidP="00700618">
      <w:pPr>
        <w:rPr>
          <w:rFonts w:ascii="Arial" w:hAnsi="Arial" w:cs="Arial"/>
        </w:rPr>
      </w:pPr>
      <w:r w:rsidRPr="007F5694">
        <w:rPr>
          <w:rFonts w:ascii="Arial" w:hAnsi="Arial" w:cs="Arial"/>
        </w:rPr>
        <w:lastRenderedPageBreak/>
        <w:t xml:space="preserve">Our experts say the research evidence is uncertain about the benefits and harms of breast screening for a woman of your age. For some older women, screening may diagnose and treat a breast problem that would never go on to cause harm if left alone. We call this ‘over diagnosis’. As women get older, there is a higher chance of ‘over diagnosis’ than there is of having their life saved by screening. </w:t>
      </w:r>
    </w:p>
    <w:p w:rsidR="00700618" w:rsidRPr="007F5694" w:rsidRDefault="00700618" w:rsidP="00700618">
      <w:pPr>
        <w:rPr>
          <w:rFonts w:ascii="Arial" w:eastAsia="Times New Roman" w:hAnsi="Arial" w:cs="Arial"/>
          <w:iCs/>
          <w:color w:val="000000"/>
          <w:lang w:eastAsia="en-GB"/>
        </w:rPr>
      </w:pPr>
      <w:r w:rsidRPr="007F5694">
        <w:rPr>
          <w:rFonts w:ascii="Arial" w:hAnsi="Arial" w:cs="Arial"/>
        </w:rPr>
        <w:t xml:space="preserve">To help with your decision you may find it helpful to read the following leaflet: </w:t>
      </w:r>
      <w:hyperlink r:id="rId13" w:history="1">
        <w:r w:rsidRPr="007F5694">
          <w:rPr>
            <w:rStyle w:val="Hyperlink"/>
            <w:rFonts w:ascii="Arial" w:hAnsi="Arial" w:cs="Arial"/>
          </w:rPr>
          <w:t>Breast Screening For Women Over 70</w:t>
        </w:r>
      </w:hyperlink>
    </w:p>
    <w:p w:rsidR="00700618" w:rsidRPr="007F5694" w:rsidRDefault="00700618" w:rsidP="00700618">
      <w:pPr>
        <w:spacing w:after="100" w:afterAutospacing="1"/>
        <w:contextualSpacing/>
        <w:rPr>
          <w:rFonts w:ascii="Arial" w:hAnsi="Arial" w:cs="Arial"/>
        </w:rPr>
      </w:pPr>
      <w:r w:rsidRPr="007F5694">
        <w:rPr>
          <w:rFonts w:ascii="Arial" w:hAnsi="Arial" w:cs="Arial"/>
          <w:b/>
        </w:rPr>
        <w:t>If you have noticed any changes to your breasts</w:t>
      </w:r>
    </w:p>
    <w:p w:rsidR="00700618" w:rsidRPr="007F5694" w:rsidRDefault="00700618" w:rsidP="00700618">
      <w:pPr>
        <w:spacing w:after="100" w:afterAutospacing="1"/>
        <w:contextualSpacing/>
        <w:rPr>
          <w:rFonts w:ascii="Arial" w:hAnsi="Arial" w:cs="Arial"/>
        </w:rPr>
      </w:pPr>
      <w:r w:rsidRPr="007F5694">
        <w:rPr>
          <w:rFonts w:ascii="Arial" w:hAnsi="Arial" w:cs="Arial"/>
        </w:rPr>
        <w:t>If you have noticed any changes to your breasts or had any breast symptoms, then please do go and see your GP. See below for more information on breast cancer symptoms.</w:t>
      </w:r>
    </w:p>
    <w:p w:rsidR="00700618" w:rsidRPr="007F5694" w:rsidRDefault="00700618" w:rsidP="00700618">
      <w:pPr>
        <w:rPr>
          <w:rFonts w:ascii="Arial" w:eastAsia="Times New Roman" w:hAnsi="Arial" w:cs="Arial"/>
          <w:iCs/>
          <w:color w:val="000000"/>
          <w:lang w:eastAsia="en-GB"/>
        </w:rPr>
      </w:pPr>
    </w:p>
    <w:p w:rsidR="00700618" w:rsidRPr="007F5694" w:rsidRDefault="00700618" w:rsidP="00700618">
      <w:pPr>
        <w:spacing w:after="100" w:afterAutospacing="1"/>
        <w:contextualSpacing/>
        <w:rPr>
          <w:rFonts w:ascii="Arial" w:hAnsi="Arial" w:cs="Arial"/>
          <w:b/>
        </w:rPr>
      </w:pPr>
      <w:r w:rsidRPr="007F5694">
        <w:rPr>
          <w:rFonts w:ascii="Arial" w:hAnsi="Arial" w:cs="Arial"/>
          <w:b/>
        </w:rPr>
        <w:t>Women who have developed breast cancer</w:t>
      </w:r>
    </w:p>
    <w:p w:rsidR="00700618" w:rsidRPr="007F5694" w:rsidRDefault="00700618" w:rsidP="00700618">
      <w:pPr>
        <w:spacing w:after="100" w:afterAutospacing="1"/>
        <w:contextualSpacing/>
        <w:rPr>
          <w:rFonts w:ascii="Arial" w:hAnsi="Arial" w:cs="Arial"/>
        </w:rPr>
      </w:pPr>
      <w:r w:rsidRPr="007F5694">
        <w:rPr>
          <w:rFonts w:ascii="Arial" w:hAnsi="Arial" w:cs="Arial"/>
        </w:rPr>
        <w:t xml:space="preserve">If you are over 70 and have developed breast cancer we understand finding out you did not receive an invitation for a screen at the right time may be upsetting. </w:t>
      </w:r>
    </w:p>
    <w:p w:rsidR="00700618" w:rsidRPr="007F5694" w:rsidRDefault="00700618" w:rsidP="00700618">
      <w:pPr>
        <w:spacing w:after="100" w:afterAutospacing="1"/>
        <w:contextualSpacing/>
        <w:rPr>
          <w:rFonts w:ascii="Arial" w:hAnsi="Arial" w:cs="Arial"/>
        </w:rPr>
      </w:pPr>
    </w:p>
    <w:p w:rsidR="00700618" w:rsidRPr="007F5694" w:rsidRDefault="00700618" w:rsidP="00700618">
      <w:pPr>
        <w:spacing w:after="100" w:afterAutospacing="1"/>
        <w:contextualSpacing/>
        <w:rPr>
          <w:rFonts w:ascii="Arial" w:hAnsi="Arial" w:cs="Arial"/>
        </w:rPr>
      </w:pPr>
      <w:r w:rsidRPr="007F5694">
        <w:rPr>
          <w:rFonts w:ascii="Arial" w:hAnsi="Arial" w:cs="Arial"/>
        </w:rPr>
        <w:t>Our experts say that in many cases missing a single breast screen at around 70 years of age is unlikely to make a significant difference to the course of a woman’s breast cancer diagnosis and treatment. However, we understand the importance of looking at your individual case to see if it has affected you.</w:t>
      </w:r>
    </w:p>
    <w:p w:rsidR="00700618" w:rsidRPr="007F5694" w:rsidRDefault="00700618" w:rsidP="00700618">
      <w:pPr>
        <w:spacing w:after="100" w:afterAutospacing="1"/>
        <w:contextualSpacing/>
        <w:rPr>
          <w:rFonts w:ascii="Arial" w:hAnsi="Arial" w:cs="Arial"/>
        </w:rPr>
      </w:pPr>
    </w:p>
    <w:p w:rsidR="00700618" w:rsidRPr="007F5694" w:rsidRDefault="00700618" w:rsidP="00700618">
      <w:pPr>
        <w:rPr>
          <w:rFonts w:ascii="Arial" w:hAnsi="Arial" w:cs="Arial"/>
          <w:b/>
        </w:rPr>
      </w:pPr>
      <w:r w:rsidRPr="007F5694">
        <w:rPr>
          <w:rFonts w:ascii="Arial" w:hAnsi="Arial" w:cs="Arial"/>
        </w:rPr>
        <w:t>If you would like to discuss this with a nurse, please ring our free helpline on</w:t>
      </w:r>
      <w:r w:rsidRPr="007F5694">
        <w:rPr>
          <w:rFonts w:ascii="Arial" w:hAnsi="Arial" w:cs="Arial"/>
          <w:b/>
        </w:rPr>
        <w:t xml:space="preserve"> 0800 169 2692. </w:t>
      </w:r>
      <w:r w:rsidRPr="007F5694">
        <w:rPr>
          <w:rFonts w:ascii="Arial" w:hAnsi="Arial" w:cs="Arial"/>
        </w:rPr>
        <w:t>Please tell the helpline operator you have breast cancer and they will be able to support you.</w:t>
      </w:r>
      <w:r w:rsidRPr="007F5694">
        <w:rPr>
          <w:rFonts w:ascii="Arial" w:hAnsi="Arial" w:cs="Arial"/>
          <w:b/>
        </w:rPr>
        <w:t xml:space="preserve"> </w:t>
      </w:r>
    </w:p>
    <w:p w:rsidR="00700618" w:rsidRPr="007F5694" w:rsidRDefault="00700618" w:rsidP="00700618">
      <w:pPr>
        <w:rPr>
          <w:rFonts w:ascii="Arial" w:eastAsia="Times New Roman" w:hAnsi="Arial" w:cs="Arial"/>
          <w:b/>
          <w:iCs/>
          <w:color w:val="000000"/>
          <w:lang w:eastAsia="en-GB"/>
        </w:rPr>
      </w:pPr>
      <w:r w:rsidRPr="007F5694">
        <w:rPr>
          <w:rFonts w:ascii="Arial" w:eastAsia="Times New Roman" w:hAnsi="Arial" w:cs="Arial"/>
          <w:b/>
          <w:iCs/>
          <w:color w:val="000000"/>
          <w:lang w:eastAsia="en-GB"/>
        </w:rPr>
        <w:t>Getting support and advice</w:t>
      </w:r>
    </w:p>
    <w:p w:rsidR="00700618" w:rsidRPr="007F5694" w:rsidRDefault="00700618" w:rsidP="00700618">
      <w:pPr>
        <w:rPr>
          <w:rFonts w:ascii="Arial" w:hAnsi="Arial" w:cs="Arial"/>
        </w:rPr>
      </w:pPr>
      <w:r w:rsidRPr="007F5694">
        <w:rPr>
          <w:rFonts w:ascii="Arial" w:hAnsi="Arial" w:cs="Arial"/>
        </w:rPr>
        <w:t>We understand that finding out we did not send your invitation for screening at the right time might be upsetting for those women affected and apologise for a fault in the system that has led to invitations not being sent at the scheduled time.</w:t>
      </w:r>
    </w:p>
    <w:p w:rsidR="00700618" w:rsidRPr="007F5694" w:rsidRDefault="00700618" w:rsidP="00700618">
      <w:pPr>
        <w:rPr>
          <w:rFonts w:ascii="Arial" w:hAnsi="Arial" w:cs="Arial"/>
        </w:rPr>
      </w:pPr>
      <w:r w:rsidRPr="007F5694">
        <w:rPr>
          <w:rFonts w:ascii="Arial" w:hAnsi="Arial" w:cs="Arial"/>
        </w:rPr>
        <w:t xml:space="preserve">For further information, see the FAQs below. A dedicated advice line has been set up for the women affected and also for those that think they did not receive an invitation - </w:t>
      </w:r>
      <w:r w:rsidRPr="007F5694">
        <w:rPr>
          <w:rFonts w:ascii="Arial" w:hAnsi="Arial" w:cs="Arial"/>
          <w:b/>
        </w:rPr>
        <w:t>call 0800 169 2692</w:t>
      </w:r>
      <w:r w:rsidRPr="007F5694">
        <w:rPr>
          <w:rFonts w:ascii="Arial" w:hAnsi="Arial" w:cs="Arial"/>
        </w:rPr>
        <w:t xml:space="preserve"> if you need further support and advice.</w:t>
      </w:r>
    </w:p>
    <w:p w:rsidR="00700618" w:rsidRPr="007F5694" w:rsidRDefault="00700618" w:rsidP="00700618">
      <w:pPr>
        <w:rPr>
          <w:rFonts w:ascii="Arial" w:eastAsia="Times New Roman" w:hAnsi="Arial" w:cs="Arial"/>
          <w:iCs/>
          <w:color w:val="000000"/>
          <w:lang w:eastAsia="en-GB"/>
        </w:rPr>
      </w:pPr>
      <w:r w:rsidRPr="007F5694">
        <w:rPr>
          <w:rFonts w:ascii="Arial" w:eastAsia="Times New Roman" w:hAnsi="Arial" w:cs="Arial"/>
          <w:iCs/>
          <w:color w:val="000000"/>
          <w:lang w:eastAsia="en-GB"/>
        </w:rPr>
        <w:t>As usual, all women should continue to be aware of any changes to their breasts and if they have any concerns then they should see their GP.</w:t>
      </w:r>
    </w:p>
    <w:p w:rsidR="00700618" w:rsidRPr="007F5694" w:rsidRDefault="00700618" w:rsidP="00700618">
      <w:pPr>
        <w:spacing w:after="100" w:afterAutospacing="1"/>
        <w:contextualSpacing/>
        <w:rPr>
          <w:rFonts w:ascii="Arial" w:hAnsi="Arial" w:cs="Arial"/>
        </w:rPr>
      </w:pPr>
    </w:p>
    <w:p w:rsidR="00700618" w:rsidRPr="007F5694" w:rsidRDefault="00700618" w:rsidP="00700618">
      <w:pPr>
        <w:rPr>
          <w:rFonts w:ascii="Arial" w:hAnsi="Arial" w:cs="Arial"/>
          <w:b/>
          <w:u w:val="single"/>
        </w:rPr>
      </w:pPr>
      <w:r w:rsidRPr="007F5694">
        <w:rPr>
          <w:rFonts w:ascii="Arial" w:hAnsi="Arial" w:cs="Arial"/>
          <w:b/>
          <w:u w:val="single"/>
        </w:rPr>
        <w:t>FAQs</w:t>
      </w:r>
    </w:p>
    <w:p w:rsidR="00700618" w:rsidRPr="007F5694" w:rsidRDefault="00700618" w:rsidP="00700618">
      <w:pPr>
        <w:jc w:val="both"/>
        <w:rPr>
          <w:rFonts w:ascii="Arial" w:eastAsia="Times New Roman" w:hAnsi="Arial" w:cs="Arial"/>
          <w:b/>
          <w:color w:val="000000" w:themeColor="text1"/>
          <w:lang w:eastAsia="en-GB"/>
        </w:rPr>
      </w:pPr>
      <w:r w:rsidRPr="007F5694">
        <w:rPr>
          <w:rFonts w:ascii="Arial" w:eastAsia="Times New Roman" w:hAnsi="Arial" w:cs="Arial"/>
          <w:b/>
          <w:color w:val="000000" w:themeColor="text1"/>
          <w:lang w:eastAsia="en-GB"/>
        </w:rPr>
        <w:t xml:space="preserve">How will I know if I missed a screen? </w:t>
      </w:r>
    </w:p>
    <w:p w:rsidR="00700618" w:rsidRPr="007F5694" w:rsidRDefault="00700618" w:rsidP="00700618">
      <w:pPr>
        <w:rPr>
          <w:rFonts w:ascii="Arial" w:hAnsi="Arial" w:cs="Arial"/>
        </w:rPr>
      </w:pPr>
      <w:r w:rsidRPr="007F5694">
        <w:rPr>
          <w:rFonts w:ascii="Arial" w:eastAsia="Times New Roman" w:hAnsi="Arial" w:cs="Arial"/>
          <w:color w:val="000000" w:themeColor="text1"/>
          <w:lang w:eastAsia="en-GB"/>
        </w:rPr>
        <w:t xml:space="preserve">The women who have missed a screening invitation will now be aged between 70 -79 years. </w:t>
      </w:r>
      <w:r w:rsidRPr="007F5694">
        <w:rPr>
          <w:rFonts w:ascii="Arial" w:hAnsi="Arial" w:cs="Arial"/>
        </w:rPr>
        <w:t xml:space="preserve">Women being offered the opportunity for a screen will be informed by letter from Public Health England by the end of May 2018. If you choose to take up the offer of a screen, information on what you need to do will be provided in your letter. </w:t>
      </w:r>
    </w:p>
    <w:p w:rsidR="00700618" w:rsidRPr="007F5694" w:rsidRDefault="00700618" w:rsidP="00700618">
      <w:pPr>
        <w:rPr>
          <w:rFonts w:ascii="Arial" w:hAnsi="Arial" w:cs="Arial"/>
          <w:b/>
        </w:rPr>
      </w:pPr>
      <w:r w:rsidRPr="007F5694">
        <w:rPr>
          <w:rFonts w:ascii="Arial" w:hAnsi="Arial" w:cs="Arial"/>
          <w:b/>
        </w:rPr>
        <w:t>What should I do now?</w:t>
      </w:r>
    </w:p>
    <w:p w:rsidR="00700618" w:rsidRPr="007F5694" w:rsidRDefault="00700618" w:rsidP="00700618">
      <w:pPr>
        <w:rPr>
          <w:rFonts w:ascii="Arial" w:eastAsia="Times New Roman" w:hAnsi="Arial" w:cs="Arial"/>
          <w:iCs/>
          <w:color w:val="000000"/>
          <w:lang w:eastAsia="en-GB"/>
        </w:rPr>
      </w:pPr>
      <w:r w:rsidRPr="007F5694">
        <w:rPr>
          <w:rFonts w:ascii="Arial" w:eastAsia="Times New Roman" w:hAnsi="Arial" w:cs="Arial"/>
          <w:iCs/>
          <w:color w:val="000000"/>
          <w:lang w:eastAsia="en-GB"/>
        </w:rPr>
        <w:lastRenderedPageBreak/>
        <w:t>As usual, you should continue to be aware of any changes to your breasts and if you have any concerns you should see your GP.</w:t>
      </w:r>
    </w:p>
    <w:p w:rsidR="00700618" w:rsidRPr="007F5694" w:rsidRDefault="00700618" w:rsidP="00700618">
      <w:pPr>
        <w:rPr>
          <w:rFonts w:ascii="Arial" w:eastAsia="Times New Roman" w:hAnsi="Arial" w:cs="Arial"/>
          <w:iCs/>
          <w:color w:val="000000"/>
          <w:lang w:eastAsia="en-GB"/>
        </w:rPr>
      </w:pPr>
      <w:r w:rsidRPr="007F5694">
        <w:rPr>
          <w:rFonts w:ascii="Arial" w:hAnsi="Arial" w:cs="Arial"/>
        </w:rPr>
        <w:t xml:space="preserve">If you </w:t>
      </w:r>
      <w:r w:rsidRPr="007F5694">
        <w:rPr>
          <w:rFonts w:ascii="Arial" w:hAnsi="Arial" w:cs="Arial"/>
          <w:b/>
        </w:rPr>
        <w:t>do not</w:t>
      </w:r>
      <w:r w:rsidRPr="007F5694">
        <w:rPr>
          <w:rFonts w:ascii="Arial" w:hAnsi="Arial" w:cs="Arial"/>
        </w:rPr>
        <w:t xml:space="preserve"> receive a letter from PHE by the end of May 2018, and are registered with a GP in England, you can be reassured that you did not miss a screen.</w:t>
      </w:r>
    </w:p>
    <w:p w:rsidR="00700618" w:rsidRPr="007F5694" w:rsidRDefault="00700618" w:rsidP="00700618">
      <w:pPr>
        <w:rPr>
          <w:rFonts w:ascii="Arial" w:hAnsi="Arial" w:cs="Arial"/>
        </w:rPr>
      </w:pPr>
      <w:r w:rsidRPr="007F5694">
        <w:rPr>
          <w:rFonts w:ascii="Arial" w:hAnsi="Arial" w:cs="Arial"/>
        </w:rPr>
        <w:t xml:space="preserve">If you </w:t>
      </w:r>
      <w:r w:rsidRPr="007F5694">
        <w:rPr>
          <w:rFonts w:ascii="Arial" w:hAnsi="Arial" w:cs="Arial"/>
          <w:b/>
        </w:rPr>
        <w:t xml:space="preserve">do </w:t>
      </w:r>
      <w:r w:rsidRPr="007F5694">
        <w:rPr>
          <w:rFonts w:ascii="Arial" w:hAnsi="Arial" w:cs="Arial"/>
        </w:rPr>
        <w:t xml:space="preserve">receive a letter from PHE informing you that you are affected, you will be offered the opportunity for a screen. To help you choose you may find it helpful to read the following leaflet: </w:t>
      </w:r>
      <w:hyperlink r:id="rId14" w:history="1">
        <w:r w:rsidRPr="007F5694">
          <w:rPr>
            <w:rStyle w:val="Hyperlink"/>
            <w:rFonts w:ascii="Arial" w:hAnsi="Arial" w:cs="Arial"/>
          </w:rPr>
          <w:t>Breast Screening For Women Over 70</w:t>
        </w:r>
      </w:hyperlink>
    </w:p>
    <w:p w:rsidR="00700618" w:rsidRPr="007F5694" w:rsidRDefault="00700618" w:rsidP="00700618">
      <w:pPr>
        <w:rPr>
          <w:rFonts w:ascii="Arial" w:hAnsi="Arial" w:cs="Arial"/>
        </w:rPr>
      </w:pPr>
      <w:r w:rsidRPr="007F5694">
        <w:rPr>
          <w:rFonts w:ascii="Arial" w:hAnsi="Arial" w:cs="Arial"/>
        </w:rPr>
        <w:t>If you do choose to have a screen, information on what you need to do will be provided in your letter.</w:t>
      </w:r>
    </w:p>
    <w:p w:rsidR="00700618" w:rsidRPr="007F5694" w:rsidRDefault="00700618" w:rsidP="00700618">
      <w:pPr>
        <w:rPr>
          <w:rFonts w:ascii="Arial" w:hAnsi="Arial" w:cs="Arial"/>
        </w:rPr>
      </w:pPr>
    </w:p>
    <w:p w:rsidR="00700618" w:rsidRPr="007F5694" w:rsidRDefault="00700618" w:rsidP="00700618">
      <w:pPr>
        <w:jc w:val="both"/>
        <w:rPr>
          <w:rFonts w:ascii="Arial" w:eastAsia="Times New Roman" w:hAnsi="Arial" w:cs="Arial"/>
          <w:b/>
          <w:color w:val="000000" w:themeColor="text1"/>
          <w:lang w:eastAsia="en-GB"/>
        </w:rPr>
      </w:pPr>
      <w:r w:rsidRPr="007F5694">
        <w:rPr>
          <w:rFonts w:ascii="Arial" w:eastAsia="Times New Roman" w:hAnsi="Arial" w:cs="Arial"/>
          <w:b/>
          <w:color w:val="000000" w:themeColor="text1"/>
          <w:lang w:eastAsia="en-GB"/>
        </w:rPr>
        <w:t>Should I contact my GP?</w:t>
      </w:r>
    </w:p>
    <w:p w:rsidR="00700618" w:rsidRPr="007F5694" w:rsidRDefault="00700618" w:rsidP="00700618">
      <w:pPr>
        <w:jc w:val="both"/>
        <w:rPr>
          <w:rFonts w:ascii="Arial" w:hAnsi="Arial" w:cs="Arial"/>
        </w:rPr>
      </w:pPr>
      <w:r w:rsidRPr="007F5694">
        <w:rPr>
          <w:rFonts w:ascii="Arial" w:eastAsia="Times New Roman" w:hAnsi="Arial" w:cs="Arial"/>
          <w:color w:val="000000" w:themeColor="text1"/>
          <w:lang w:eastAsia="en-GB"/>
        </w:rPr>
        <w:t xml:space="preserve">You do not need to contact your GP as all women affected will receive a letter from PHE by the end of May, which will provide information about what you need to do if you choose to have a screen. </w:t>
      </w:r>
    </w:p>
    <w:p w:rsidR="00700618" w:rsidRPr="007F5694" w:rsidRDefault="00700618" w:rsidP="00700618">
      <w:pPr>
        <w:rPr>
          <w:rFonts w:ascii="Arial" w:eastAsia="Times New Roman" w:hAnsi="Arial" w:cs="Arial"/>
          <w:iCs/>
          <w:color w:val="000000"/>
          <w:lang w:eastAsia="en-GB"/>
        </w:rPr>
      </w:pPr>
      <w:r w:rsidRPr="007F5694">
        <w:rPr>
          <w:rFonts w:ascii="Arial" w:eastAsia="Times New Roman" w:hAnsi="Arial" w:cs="Arial"/>
          <w:iCs/>
          <w:color w:val="000000"/>
          <w:lang w:eastAsia="en-GB"/>
        </w:rPr>
        <w:t>At all times women should continue to be aware of any changes to their breasts and if changes occur, then you should see your GP.</w:t>
      </w:r>
    </w:p>
    <w:p w:rsidR="00700618" w:rsidRPr="007F5694" w:rsidRDefault="00700618" w:rsidP="00700618">
      <w:pPr>
        <w:jc w:val="both"/>
        <w:rPr>
          <w:rFonts w:ascii="Arial" w:eastAsia="Times New Roman" w:hAnsi="Arial" w:cs="Arial"/>
          <w:b/>
          <w:color w:val="000000" w:themeColor="text1"/>
          <w:lang w:eastAsia="en-GB"/>
        </w:rPr>
      </w:pPr>
      <w:r w:rsidRPr="007F5694">
        <w:rPr>
          <w:rFonts w:ascii="Arial" w:eastAsia="Times New Roman" w:hAnsi="Arial" w:cs="Arial"/>
          <w:b/>
          <w:color w:val="000000" w:themeColor="text1"/>
          <w:lang w:eastAsia="en-GB"/>
        </w:rPr>
        <w:t xml:space="preserve">Why wasn’t I sent my screening appointment at the right time?  </w:t>
      </w:r>
    </w:p>
    <w:p w:rsidR="00700618" w:rsidRPr="007F5694" w:rsidRDefault="00700618" w:rsidP="00700618">
      <w:pPr>
        <w:jc w:val="both"/>
        <w:rPr>
          <w:rFonts w:ascii="Arial" w:eastAsia="Times New Roman" w:hAnsi="Arial" w:cs="Arial"/>
          <w:color w:val="000000" w:themeColor="text1"/>
          <w:lang w:eastAsia="en-GB"/>
        </w:rPr>
      </w:pPr>
      <w:r w:rsidRPr="007F5694">
        <w:rPr>
          <w:rFonts w:ascii="Arial" w:eastAsia="Times New Roman" w:hAnsi="Arial" w:cs="Arial"/>
          <w:color w:val="000000" w:themeColor="text1"/>
          <w:lang w:eastAsia="en-GB"/>
        </w:rPr>
        <w:t xml:space="preserve">During work to upgrade the NHS Breast Screening computerised invitation system, PHE identified a number of complex issues, which overtime have contributed to variations in how local breast screening services send out their invitations. </w:t>
      </w:r>
    </w:p>
    <w:p w:rsidR="00700618" w:rsidRPr="007F5694" w:rsidRDefault="00700618" w:rsidP="00700618">
      <w:pPr>
        <w:jc w:val="both"/>
        <w:rPr>
          <w:rFonts w:ascii="Arial" w:eastAsia="Times New Roman" w:hAnsi="Arial" w:cs="Arial"/>
          <w:color w:val="000000" w:themeColor="text1"/>
          <w:lang w:eastAsia="en-GB"/>
        </w:rPr>
      </w:pPr>
      <w:r w:rsidRPr="007F5694">
        <w:rPr>
          <w:rFonts w:ascii="Arial" w:eastAsia="Times New Roman" w:hAnsi="Arial" w:cs="Arial"/>
          <w:color w:val="000000" w:themeColor="text1"/>
          <w:lang w:eastAsia="en-GB"/>
        </w:rPr>
        <w:t xml:space="preserve">The issues identified have only impacted on invitations to women when they were at the upper age limit of the programme, aged 68 – 71 years. </w:t>
      </w:r>
    </w:p>
    <w:p w:rsidR="00700618" w:rsidRPr="007F5694" w:rsidRDefault="00700618" w:rsidP="00700618">
      <w:pPr>
        <w:jc w:val="both"/>
        <w:rPr>
          <w:rFonts w:ascii="Arial" w:eastAsia="Times New Roman" w:hAnsi="Arial" w:cs="Arial"/>
          <w:b/>
          <w:color w:val="000000" w:themeColor="text1"/>
          <w:lang w:eastAsia="en-GB"/>
        </w:rPr>
      </w:pPr>
      <w:r w:rsidRPr="007F5694">
        <w:rPr>
          <w:rFonts w:ascii="Arial" w:eastAsia="Times New Roman" w:hAnsi="Arial" w:cs="Arial"/>
          <w:b/>
          <w:color w:val="000000" w:themeColor="text1"/>
          <w:lang w:eastAsia="en-GB"/>
        </w:rPr>
        <w:t>What is being done to ensure breast screening invitations are issued on schedule in future?</w:t>
      </w:r>
    </w:p>
    <w:p w:rsidR="00700618" w:rsidRPr="007F5694" w:rsidRDefault="00700618" w:rsidP="00700618">
      <w:pPr>
        <w:rPr>
          <w:rFonts w:ascii="Arial" w:hAnsi="Arial" w:cs="Arial"/>
        </w:rPr>
      </w:pPr>
      <w:r w:rsidRPr="007F5694">
        <w:rPr>
          <w:rFonts w:ascii="Arial" w:hAnsi="Arial" w:cs="Arial"/>
        </w:rPr>
        <w:t>Urgent work has been carried out on the computerised invitation system and an additional failsafe has been introduced to ensure that the problem does not reoccur.</w:t>
      </w:r>
    </w:p>
    <w:p w:rsidR="00700618" w:rsidRPr="007F5694" w:rsidRDefault="00700618" w:rsidP="00700618">
      <w:pPr>
        <w:jc w:val="both"/>
        <w:rPr>
          <w:rFonts w:ascii="Arial" w:eastAsia="Times New Roman" w:hAnsi="Arial" w:cs="Arial"/>
          <w:lang w:eastAsia="en-GB"/>
        </w:rPr>
      </w:pPr>
      <w:r w:rsidRPr="007F5694">
        <w:rPr>
          <w:rFonts w:ascii="Arial" w:hAnsi="Arial" w:cs="Arial"/>
          <w:color w:val="000000" w:themeColor="text1"/>
        </w:rPr>
        <w:t>We are confident that all the issues have now been fixed and no further women will be affected. All the women registered with a GP in England who did not receive their final invitation will be written to by PHE and offered the opportunity for a catch up screen.</w:t>
      </w:r>
    </w:p>
    <w:p w:rsidR="00700618" w:rsidRPr="007F5694" w:rsidRDefault="00700618" w:rsidP="00700618">
      <w:pPr>
        <w:jc w:val="both"/>
        <w:rPr>
          <w:rFonts w:ascii="Arial" w:eastAsia="Times New Roman" w:hAnsi="Arial" w:cs="Arial"/>
          <w:b/>
          <w:lang w:eastAsia="en-GB"/>
        </w:rPr>
      </w:pPr>
      <w:r w:rsidRPr="007F5694">
        <w:rPr>
          <w:rFonts w:ascii="Arial" w:eastAsia="Times New Roman" w:hAnsi="Arial" w:cs="Arial"/>
          <w:b/>
          <w:lang w:eastAsia="en-GB"/>
        </w:rPr>
        <w:t>Is anyone under age 70 or over 80 affected?</w:t>
      </w:r>
    </w:p>
    <w:p w:rsidR="00700618" w:rsidRPr="007F5694" w:rsidRDefault="00700618" w:rsidP="00700618">
      <w:pPr>
        <w:jc w:val="both"/>
        <w:rPr>
          <w:rFonts w:ascii="Arial" w:eastAsia="Times New Roman" w:hAnsi="Arial" w:cs="Arial"/>
          <w:lang w:eastAsia="en-GB"/>
        </w:rPr>
      </w:pPr>
      <w:r w:rsidRPr="007F5694">
        <w:rPr>
          <w:rFonts w:ascii="Arial" w:eastAsia="Times New Roman" w:hAnsi="Arial" w:cs="Arial"/>
          <w:lang w:eastAsia="en-GB"/>
        </w:rPr>
        <w:t>No. A thorough review of the NHS breast screening invitation system has shown that only a small proportion of women at the upper age limit of the NHS programme, who were aged between 70 -71 years were affected.</w:t>
      </w:r>
    </w:p>
    <w:p w:rsidR="00700618" w:rsidRPr="007F5694" w:rsidRDefault="00700618" w:rsidP="00700618">
      <w:pPr>
        <w:rPr>
          <w:rFonts w:ascii="Arial" w:eastAsia="Times New Roman" w:hAnsi="Arial" w:cs="Arial"/>
          <w:b/>
          <w:color w:val="000000"/>
          <w:lang w:eastAsia="en-GB"/>
        </w:rPr>
      </w:pPr>
      <w:r w:rsidRPr="007F5694">
        <w:rPr>
          <w:rFonts w:ascii="Arial" w:eastAsia="Times New Roman" w:hAnsi="Arial" w:cs="Arial"/>
          <w:b/>
          <w:color w:val="000000"/>
          <w:lang w:eastAsia="en-GB"/>
        </w:rPr>
        <w:t>What are the symptoms for breast cancer?</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a lump in the breast</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a change in the size or shape of the breast</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lastRenderedPageBreak/>
        <w:t>dimpling of the skin or thickening in the breast tissue</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a nipple that’s turned in (inverted)</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a rash (like eczema) on the nipple</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discharge from the nipple</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swelling or a lump in the armpit</w:t>
      </w:r>
    </w:p>
    <w:p w:rsidR="00700618" w:rsidRPr="007F5694" w:rsidRDefault="00700618" w:rsidP="00700618">
      <w:pPr>
        <w:pStyle w:val="ListParagraph"/>
        <w:numPr>
          <w:ilvl w:val="0"/>
          <w:numId w:val="42"/>
        </w:numPr>
        <w:spacing w:after="160" w:line="254" w:lineRule="auto"/>
        <w:rPr>
          <w:rFonts w:ascii="Arial" w:hAnsi="Arial" w:cs="Arial"/>
        </w:rPr>
      </w:pPr>
      <w:r w:rsidRPr="007F5694">
        <w:rPr>
          <w:rFonts w:ascii="Arial" w:hAnsi="Arial" w:cs="Arial"/>
        </w:rPr>
        <w:t>pain or discomfort in the breast that doesn’t go away.</w:t>
      </w:r>
    </w:p>
    <w:p w:rsidR="00700618" w:rsidRPr="007F5694" w:rsidRDefault="00700618" w:rsidP="00700618">
      <w:pPr>
        <w:rPr>
          <w:rFonts w:ascii="Arial" w:hAnsi="Arial" w:cs="Arial"/>
        </w:rPr>
      </w:pPr>
      <w:r w:rsidRPr="007F5694">
        <w:rPr>
          <w:rFonts w:ascii="Arial" w:hAnsi="Arial" w:cs="Arial"/>
        </w:rPr>
        <w:t>A lump in the breast is the most common symptom of breast cancer.</w:t>
      </w:r>
    </w:p>
    <w:p w:rsidR="00700618" w:rsidRPr="007F5694" w:rsidRDefault="00700618" w:rsidP="00700618">
      <w:pPr>
        <w:rPr>
          <w:rFonts w:ascii="Arial" w:eastAsia="Times New Roman" w:hAnsi="Arial" w:cs="Arial"/>
          <w:b/>
          <w:color w:val="000000"/>
          <w:lang w:eastAsia="en-GB"/>
        </w:rPr>
      </w:pPr>
      <w:r w:rsidRPr="007F5694">
        <w:rPr>
          <w:rFonts w:ascii="Arial" w:hAnsi="Arial" w:cs="Arial"/>
        </w:rPr>
        <w:t>Most breast lumps are not cancer. They are usually fluid-filled lumps (cysts) or a fibroadenoma, made up of fibrous and glandular tissue. But it is important to get anything that is unusual for you checked by your GP. The earlier breast cancer is treated, the more successful treatment is likely to be.</w:t>
      </w:r>
    </w:p>
    <w:p w:rsidR="00700618" w:rsidRPr="007F5694" w:rsidRDefault="00700618" w:rsidP="00700618">
      <w:pPr>
        <w:rPr>
          <w:rFonts w:ascii="Arial" w:eastAsia="Times New Roman" w:hAnsi="Arial" w:cs="Arial"/>
          <w:color w:val="000000"/>
          <w:lang w:eastAsia="en-GB"/>
        </w:rPr>
      </w:pPr>
      <w:r w:rsidRPr="007F5694">
        <w:rPr>
          <w:rFonts w:ascii="Arial" w:eastAsia="Times New Roman" w:hAnsi="Arial" w:cs="Arial"/>
          <w:color w:val="000000"/>
          <w:lang w:eastAsia="en-GB"/>
        </w:rPr>
        <w:t>For more information on the symptoms please see:</w:t>
      </w:r>
    </w:p>
    <w:p w:rsidR="00700618" w:rsidRPr="007F5694" w:rsidRDefault="004D4F6F" w:rsidP="00700618">
      <w:pPr>
        <w:spacing w:after="100" w:afterAutospacing="1"/>
        <w:contextualSpacing/>
        <w:rPr>
          <w:rFonts w:ascii="Arial" w:hAnsi="Arial" w:cs="Arial"/>
        </w:rPr>
      </w:pPr>
      <w:hyperlink r:id="rId15" w:history="1">
        <w:r w:rsidR="00700618" w:rsidRPr="007F5694">
          <w:rPr>
            <w:rStyle w:val="Hyperlink"/>
            <w:rFonts w:ascii="Arial" w:hAnsi="Arial" w:cs="Arial"/>
          </w:rPr>
          <w:t>https://www.nhs.uk/conditions/breast-cancer/symptoms/</w:t>
        </w:r>
      </w:hyperlink>
    </w:p>
    <w:p w:rsidR="00700618" w:rsidRPr="007F5694" w:rsidRDefault="00700618" w:rsidP="00700618">
      <w:pPr>
        <w:rPr>
          <w:rFonts w:ascii="Arial" w:eastAsia="Times New Roman" w:hAnsi="Arial" w:cs="Arial"/>
          <w:color w:val="000000"/>
          <w:lang w:eastAsia="en-GB"/>
        </w:rPr>
      </w:pPr>
      <w:r w:rsidRPr="007F5694">
        <w:rPr>
          <w:rFonts w:ascii="Arial" w:eastAsia="Times New Roman" w:hAnsi="Arial" w:cs="Arial"/>
          <w:color w:val="000000"/>
          <w:lang w:eastAsia="en-GB"/>
        </w:rPr>
        <w:t xml:space="preserve">For general information about the NHS breast screening service, including when screening is needed, see </w:t>
      </w:r>
      <w:hyperlink r:id="rId16" w:history="1">
        <w:r w:rsidRPr="007F5694">
          <w:rPr>
            <w:rStyle w:val="Hyperlink"/>
            <w:rFonts w:ascii="Arial" w:eastAsia="Times New Roman" w:hAnsi="Arial" w:cs="Arial"/>
            <w:lang w:eastAsia="en-GB"/>
          </w:rPr>
          <w:t xml:space="preserve">here. </w:t>
        </w:r>
      </w:hyperlink>
      <w:r w:rsidRPr="007F5694">
        <w:rPr>
          <w:rFonts w:ascii="Arial" w:eastAsia="Times New Roman" w:hAnsi="Arial" w:cs="Arial"/>
          <w:color w:val="000000"/>
          <w:lang w:eastAsia="en-GB"/>
        </w:rPr>
        <w:t xml:space="preserve"> </w:t>
      </w:r>
    </w:p>
    <w:p w:rsidR="00700618" w:rsidRPr="007F5694" w:rsidRDefault="00700618" w:rsidP="00700618">
      <w:pPr>
        <w:rPr>
          <w:rFonts w:ascii="Arial" w:eastAsia="Times New Roman" w:hAnsi="Arial" w:cs="Arial"/>
          <w:color w:val="000000"/>
          <w:lang w:eastAsia="en-GB"/>
        </w:rPr>
      </w:pPr>
    </w:p>
    <w:p w:rsidR="008128D2" w:rsidRDefault="008128D2" w:rsidP="001B3405">
      <w:pPr>
        <w:pStyle w:val="Pressreleasebodytext"/>
        <w:rPr>
          <w:b/>
          <w:sz w:val="28"/>
          <w:szCs w:val="28"/>
        </w:rPr>
      </w:pPr>
    </w:p>
    <w:p w:rsidR="001156A2" w:rsidRDefault="001156A2" w:rsidP="001B3405">
      <w:pPr>
        <w:pStyle w:val="Pressreleasebodytext"/>
        <w:rPr>
          <w:b/>
          <w:sz w:val="28"/>
          <w:szCs w:val="28"/>
        </w:rPr>
      </w:pPr>
      <w:r>
        <w:rPr>
          <w:b/>
          <w:noProof/>
          <w:sz w:val="28"/>
          <w:szCs w:val="28"/>
        </w:rPr>
        <w:drawing>
          <wp:anchor distT="0" distB="0" distL="114300" distR="114300" simplePos="0" relativeHeight="251664384" behindDoc="1" locked="0" layoutInCell="1" allowOverlap="1" wp14:anchorId="47168FC2" wp14:editId="4795D9D8">
            <wp:simplePos x="0" y="0"/>
            <wp:positionH relativeFrom="column">
              <wp:posOffset>-133350</wp:posOffset>
            </wp:positionH>
            <wp:positionV relativeFrom="paragraph">
              <wp:posOffset>-118745</wp:posOffset>
            </wp:positionV>
            <wp:extent cx="5731510" cy="8202930"/>
            <wp:effectExtent l="0" t="0" r="2540" b="7620"/>
            <wp:wrapTight wrapText="bothSides">
              <wp:wrapPolygon edited="0">
                <wp:start x="0" y="0"/>
                <wp:lineTo x="0" y="21570"/>
                <wp:lineTo x="21538" y="21570"/>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20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r>
        <w:rPr>
          <w:noProof/>
        </w:rPr>
        <w:drawing>
          <wp:anchor distT="0" distB="0" distL="114300" distR="114300" simplePos="0" relativeHeight="251666432" behindDoc="1" locked="0" layoutInCell="1" allowOverlap="1" wp14:anchorId="7FA0457F" wp14:editId="429704E2">
            <wp:simplePos x="0" y="0"/>
            <wp:positionH relativeFrom="column">
              <wp:posOffset>280035</wp:posOffset>
            </wp:positionH>
            <wp:positionV relativeFrom="paragraph">
              <wp:posOffset>-338455</wp:posOffset>
            </wp:positionV>
            <wp:extent cx="5864225" cy="8176895"/>
            <wp:effectExtent l="0" t="0" r="3175" b="0"/>
            <wp:wrapTight wrapText="bothSides">
              <wp:wrapPolygon edited="0">
                <wp:start x="0" y="0"/>
                <wp:lineTo x="0" y="21538"/>
                <wp:lineTo x="21542" y="21538"/>
                <wp:lineTo x="215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4225" cy="817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B3405">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1156A2" w:rsidRDefault="001156A2" w:rsidP="001156A2">
      <w:pPr>
        <w:pStyle w:val="Pressreleasebodytext"/>
        <w:rPr>
          <w:b/>
          <w:sz w:val="28"/>
          <w:szCs w:val="28"/>
        </w:rPr>
      </w:pPr>
    </w:p>
    <w:p w:rsidR="008128D2" w:rsidRDefault="008128D2" w:rsidP="001156A2">
      <w:pPr>
        <w:pStyle w:val="Pressreleasebodytext"/>
        <w:rPr>
          <w:b/>
          <w:sz w:val="28"/>
          <w:szCs w:val="28"/>
        </w:rPr>
      </w:pPr>
      <w:r>
        <w:rPr>
          <w:b/>
          <w:noProof/>
          <w:sz w:val="28"/>
          <w:szCs w:val="28"/>
        </w:rPr>
        <w:drawing>
          <wp:anchor distT="0" distB="0" distL="114300" distR="114300" simplePos="0" relativeHeight="251667456" behindDoc="1" locked="0" layoutInCell="1" allowOverlap="1" wp14:anchorId="500F425F" wp14:editId="747219CA">
            <wp:simplePos x="0" y="0"/>
            <wp:positionH relativeFrom="column">
              <wp:posOffset>-116840</wp:posOffset>
            </wp:positionH>
            <wp:positionV relativeFrom="paragraph">
              <wp:posOffset>-190500</wp:posOffset>
            </wp:positionV>
            <wp:extent cx="5731510" cy="8352790"/>
            <wp:effectExtent l="0" t="0" r="2540" b="0"/>
            <wp:wrapTight wrapText="bothSides">
              <wp:wrapPolygon edited="0">
                <wp:start x="0" y="0"/>
                <wp:lineTo x="0" y="21528"/>
                <wp:lineTo x="21538" y="21528"/>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3527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inline distT="0" distB="0" distL="0" distR="0" wp14:anchorId="39D99659" wp14:editId="6B69AC98">
            <wp:extent cx="5731510" cy="7497049"/>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497049"/>
                    </a:xfrm>
                    <a:prstGeom prst="rect">
                      <a:avLst/>
                    </a:prstGeom>
                    <a:noFill/>
                    <a:ln>
                      <a:noFill/>
                    </a:ln>
                  </pic:spPr>
                </pic:pic>
              </a:graphicData>
            </a:graphic>
          </wp:inline>
        </w:drawing>
      </w:r>
    </w:p>
    <w:p w:rsidR="008128D2" w:rsidRDefault="008128D2" w:rsidP="001156A2">
      <w:pPr>
        <w:pStyle w:val="Pressreleasebodytext"/>
        <w:rPr>
          <w:b/>
          <w:sz w:val="28"/>
          <w:szCs w:val="28"/>
        </w:rPr>
      </w:pPr>
    </w:p>
    <w:p w:rsidR="008128D2" w:rsidRDefault="00700618" w:rsidP="001156A2">
      <w:pPr>
        <w:pStyle w:val="Pressreleasebodytext"/>
        <w:rPr>
          <w:b/>
          <w:sz w:val="28"/>
          <w:szCs w:val="28"/>
        </w:rPr>
      </w:pPr>
      <w:r>
        <w:rPr>
          <w:noProof/>
        </w:rPr>
        <w:drawing>
          <wp:anchor distT="0" distB="0" distL="114300" distR="114300" simplePos="0" relativeHeight="251669504" behindDoc="1" locked="0" layoutInCell="1" allowOverlap="1" wp14:anchorId="1F799A4C" wp14:editId="17210AF6">
            <wp:simplePos x="0" y="0"/>
            <wp:positionH relativeFrom="column">
              <wp:posOffset>-476250</wp:posOffset>
            </wp:positionH>
            <wp:positionV relativeFrom="paragraph">
              <wp:posOffset>-666750</wp:posOffset>
            </wp:positionV>
            <wp:extent cx="5753100" cy="7477125"/>
            <wp:effectExtent l="0" t="0" r="0" b="9525"/>
            <wp:wrapTight wrapText="bothSides">
              <wp:wrapPolygon edited="0">
                <wp:start x="0" y="0"/>
                <wp:lineTo x="0" y="21572"/>
                <wp:lineTo x="21528" y="21572"/>
                <wp:lineTo x="21528"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8D2" w:rsidRDefault="008128D2" w:rsidP="001156A2">
      <w:pPr>
        <w:pStyle w:val="Pressreleasebodytext"/>
        <w:rPr>
          <w:b/>
          <w:sz w:val="28"/>
          <w:szCs w:val="28"/>
        </w:rPr>
      </w:pPr>
    </w:p>
    <w:p w:rsidR="008128D2" w:rsidRDefault="008128D2" w:rsidP="001156A2">
      <w:pPr>
        <w:pStyle w:val="Pressreleasebodytext"/>
        <w:rPr>
          <w:b/>
          <w:sz w:val="28"/>
          <w:szCs w:val="28"/>
        </w:rPr>
      </w:pPr>
    </w:p>
    <w:p w:rsidR="008128D2" w:rsidRDefault="008128D2" w:rsidP="001156A2">
      <w:pPr>
        <w:pStyle w:val="Pressreleasebodytext"/>
        <w:rPr>
          <w:b/>
          <w:sz w:val="28"/>
          <w:szCs w:val="28"/>
        </w:rPr>
      </w:pPr>
    </w:p>
    <w:p w:rsidR="008128D2" w:rsidRDefault="008128D2" w:rsidP="001156A2">
      <w:pPr>
        <w:pStyle w:val="Pressreleasebodytext"/>
        <w:rPr>
          <w:b/>
          <w:sz w:val="28"/>
          <w:szCs w:val="28"/>
        </w:rPr>
      </w:pPr>
    </w:p>
    <w:p w:rsidR="008128D2" w:rsidRDefault="008128D2" w:rsidP="001156A2">
      <w:pPr>
        <w:pStyle w:val="Pressreleasebodytext"/>
        <w:rPr>
          <w:b/>
          <w:sz w:val="28"/>
          <w:szCs w:val="28"/>
        </w:rPr>
      </w:pPr>
    </w:p>
    <w:p w:rsidR="008128D2" w:rsidRDefault="008128D2"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1156A2" w:rsidRDefault="001156A2"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p w:rsidR="00700618" w:rsidRDefault="00700618" w:rsidP="001156A2">
      <w:pPr>
        <w:pStyle w:val="Pressreleasebodytext"/>
        <w:rPr>
          <w:b/>
          <w:sz w:val="28"/>
          <w:szCs w:val="28"/>
        </w:rPr>
      </w:pPr>
    </w:p>
    <w:sectPr w:rsidR="00700618" w:rsidSect="001156A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565" w:rsidRDefault="00FA5565" w:rsidP="006339BA">
      <w:pPr>
        <w:spacing w:after="0" w:line="240" w:lineRule="auto"/>
      </w:pPr>
      <w:r>
        <w:separator/>
      </w:r>
    </w:p>
  </w:endnote>
  <w:endnote w:type="continuationSeparator" w:id="0">
    <w:p w:rsidR="00FA5565" w:rsidRDefault="00FA5565" w:rsidP="00633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565" w:rsidRDefault="00FA5565" w:rsidP="006339BA">
      <w:pPr>
        <w:spacing w:after="0" w:line="240" w:lineRule="auto"/>
      </w:pPr>
      <w:r>
        <w:separator/>
      </w:r>
    </w:p>
  </w:footnote>
  <w:footnote w:type="continuationSeparator" w:id="0">
    <w:p w:rsidR="00FA5565" w:rsidRDefault="00FA5565" w:rsidP="00633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E9428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style="width:3pt;height:.75pt;visibility:visible;mso-wrap-style:square" o:bullet="t">
        <v:imagedata r:id="rId1" o:title=""/>
      </v:shape>
    </w:pict>
  </w:numPicBullet>
  <w:abstractNum w:abstractNumId="0" w15:restartNumberingAfterBreak="0">
    <w:nsid w:val="037F4D27"/>
    <w:multiLevelType w:val="hybridMultilevel"/>
    <w:tmpl w:val="06EAB04A"/>
    <w:lvl w:ilvl="0" w:tplc="8888420C">
      <w:start w:val="1"/>
      <w:numFmt w:val="decimal"/>
      <w:lvlText w:val="%1."/>
      <w:lvlJc w:val="left"/>
      <w:pPr>
        <w:tabs>
          <w:tab w:val="num" w:pos="360"/>
        </w:tabs>
        <w:ind w:left="360" w:hanging="360"/>
      </w:pPr>
      <w:rPr>
        <w:b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53F0476"/>
    <w:multiLevelType w:val="multilevel"/>
    <w:tmpl w:val="B4128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2370A"/>
    <w:multiLevelType w:val="hybridMultilevel"/>
    <w:tmpl w:val="80A26EC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AA3A85"/>
    <w:multiLevelType w:val="multilevel"/>
    <w:tmpl w:val="60B4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61CC4"/>
    <w:multiLevelType w:val="hybridMultilevel"/>
    <w:tmpl w:val="9C829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D1F5A"/>
    <w:multiLevelType w:val="hybridMultilevel"/>
    <w:tmpl w:val="60FC42A4"/>
    <w:lvl w:ilvl="0" w:tplc="6342626C">
      <w:numFmt w:val="bullet"/>
      <w:lvlText w:val="-"/>
      <w:lvlJc w:val="left"/>
      <w:pPr>
        <w:ind w:left="786" w:hanging="360"/>
      </w:pPr>
      <w:rPr>
        <w:rFonts w:ascii="Arial" w:eastAsiaTheme="minorHAns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16FA2DE3"/>
    <w:multiLevelType w:val="multilevel"/>
    <w:tmpl w:val="1D58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81870"/>
    <w:multiLevelType w:val="hybridMultilevel"/>
    <w:tmpl w:val="68AE7B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112B38"/>
    <w:multiLevelType w:val="hybridMultilevel"/>
    <w:tmpl w:val="95D80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03F09"/>
    <w:multiLevelType w:val="hybridMultilevel"/>
    <w:tmpl w:val="A684A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1B43AA"/>
    <w:multiLevelType w:val="hybridMultilevel"/>
    <w:tmpl w:val="43FE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E7824"/>
    <w:multiLevelType w:val="hybridMultilevel"/>
    <w:tmpl w:val="9E580164"/>
    <w:lvl w:ilvl="0" w:tplc="68DA0A46">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640C1"/>
    <w:multiLevelType w:val="hybridMultilevel"/>
    <w:tmpl w:val="D6A04074"/>
    <w:lvl w:ilvl="0" w:tplc="CA06E8C2">
      <w:start w:val="2"/>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2E855B6B"/>
    <w:multiLevelType w:val="hybridMultilevel"/>
    <w:tmpl w:val="A62A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E6DB9"/>
    <w:multiLevelType w:val="hybridMultilevel"/>
    <w:tmpl w:val="175A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A24CF7"/>
    <w:multiLevelType w:val="hybridMultilevel"/>
    <w:tmpl w:val="BEEA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FE5FB6"/>
    <w:multiLevelType w:val="hybridMultilevel"/>
    <w:tmpl w:val="08D8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202A0"/>
    <w:multiLevelType w:val="hybridMultilevel"/>
    <w:tmpl w:val="4200644C"/>
    <w:lvl w:ilvl="0" w:tplc="6C2E799E">
      <w:numFmt w:val="bullet"/>
      <w:lvlText w:val="-"/>
      <w:lvlJc w:val="left"/>
      <w:pPr>
        <w:ind w:left="786" w:hanging="360"/>
      </w:pPr>
      <w:rPr>
        <w:rFonts w:ascii="Arial" w:eastAsiaTheme="minorHAns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44A375C7"/>
    <w:multiLevelType w:val="hybridMultilevel"/>
    <w:tmpl w:val="5F7CA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14530A"/>
    <w:multiLevelType w:val="hybridMultilevel"/>
    <w:tmpl w:val="B106A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8F1BA2"/>
    <w:multiLevelType w:val="hybridMultilevel"/>
    <w:tmpl w:val="7BBA096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9895908"/>
    <w:multiLevelType w:val="hybridMultilevel"/>
    <w:tmpl w:val="9F18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209C3"/>
    <w:multiLevelType w:val="hybridMultilevel"/>
    <w:tmpl w:val="52D64400"/>
    <w:lvl w:ilvl="0" w:tplc="4072DEAE">
      <w:start w:val="2"/>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4ED215C8"/>
    <w:multiLevelType w:val="hybridMultilevel"/>
    <w:tmpl w:val="4170B28A"/>
    <w:lvl w:ilvl="0" w:tplc="ADB0C96A">
      <w:start w:val="1"/>
      <w:numFmt w:val="decimal"/>
      <w:lvlText w:val="%1."/>
      <w:lvlJc w:val="left"/>
      <w:pPr>
        <w:ind w:left="360" w:hanging="360"/>
      </w:pPr>
      <w:rPr>
        <w:rFonts w:ascii="Arial" w:eastAsiaTheme="minorHAnsi" w:hAnsi="Arial" w:cs="Arial"/>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F257B43"/>
    <w:multiLevelType w:val="hybridMultilevel"/>
    <w:tmpl w:val="F9C4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D2C21"/>
    <w:multiLevelType w:val="hybridMultilevel"/>
    <w:tmpl w:val="3A683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4187632"/>
    <w:multiLevelType w:val="hybridMultilevel"/>
    <w:tmpl w:val="81D073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54436069"/>
    <w:multiLevelType w:val="hybridMultilevel"/>
    <w:tmpl w:val="EDF8D51C"/>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551425C6"/>
    <w:multiLevelType w:val="hybridMultilevel"/>
    <w:tmpl w:val="C8761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C74B0"/>
    <w:multiLevelType w:val="hybridMultilevel"/>
    <w:tmpl w:val="AD18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0F67A2"/>
    <w:multiLevelType w:val="hybridMultilevel"/>
    <w:tmpl w:val="00EA7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A0003A2"/>
    <w:multiLevelType w:val="hybridMultilevel"/>
    <w:tmpl w:val="08AAAC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5C4A3FA2"/>
    <w:multiLevelType w:val="hybridMultilevel"/>
    <w:tmpl w:val="025AB4F6"/>
    <w:lvl w:ilvl="0" w:tplc="AAB220F6">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4A3F3C"/>
    <w:multiLevelType w:val="hybridMultilevel"/>
    <w:tmpl w:val="AF6AF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BF78A1"/>
    <w:multiLevelType w:val="hybridMultilevel"/>
    <w:tmpl w:val="31EED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24F4A"/>
    <w:multiLevelType w:val="hybridMultilevel"/>
    <w:tmpl w:val="E00CB274"/>
    <w:lvl w:ilvl="0" w:tplc="CAA6DCEC">
      <w:start w:val="1"/>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995F57"/>
    <w:multiLevelType w:val="hybridMultilevel"/>
    <w:tmpl w:val="D4D45CDC"/>
    <w:lvl w:ilvl="0" w:tplc="F9749CF2">
      <w:start w:val="1"/>
      <w:numFmt w:val="bullet"/>
      <w:lvlText w:val=""/>
      <w:lvlPicBulletId w:val="0"/>
      <w:lvlJc w:val="left"/>
      <w:pPr>
        <w:tabs>
          <w:tab w:val="num" w:pos="720"/>
        </w:tabs>
        <w:ind w:left="720" w:hanging="360"/>
      </w:pPr>
      <w:rPr>
        <w:rFonts w:ascii="Symbol" w:hAnsi="Symbol" w:hint="default"/>
      </w:rPr>
    </w:lvl>
    <w:lvl w:ilvl="1" w:tplc="7A325D70" w:tentative="1">
      <w:start w:val="1"/>
      <w:numFmt w:val="bullet"/>
      <w:lvlText w:val=""/>
      <w:lvlJc w:val="left"/>
      <w:pPr>
        <w:tabs>
          <w:tab w:val="num" w:pos="1440"/>
        </w:tabs>
        <w:ind w:left="1440" w:hanging="360"/>
      </w:pPr>
      <w:rPr>
        <w:rFonts w:ascii="Symbol" w:hAnsi="Symbol" w:hint="default"/>
      </w:rPr>
    </w:lvl>
    <w:lvl w:ilvl="2" w:tplc="F228753E" w:tentative="1">
      <w:start w:val="1"/>
      <w:numFmt w:val="bullet"/>
      <w:lvlText w:val=""/>
      <w:lvlJc w:val="left"/>
      <w:pPr>
        <w:tabs>
          <w:tab w:val="num" w:pos="2160"/>
        </w:tabs>
        <w:ind w:left="2160" w:hanging="360"/>
      </w:pPr>
      <w:rPr>
        <w:rFonts w:ascii="Symbol" w:hAnsi="Symbol" w:hint="default"/>
      </w:rPr>
    </w:lvl>
    <w:lvl w:ilvl="3" w:tplc="423679A6" w:tentative="1">
      <w:start w:val="1"/>
      <w:numFmt w:val="bullet"/>
      <w:lvlText w:val=""/>
      <w:lvlJc w:val="left"/>
      <w:pPr>
        <w:tabs>
          <w:tab w:val="num" w:pos="2880"/>
        </w:tabs>
        <w:ind w:left="2880" w:hanging="360"/>
      </w:pPr>
      <w:rPr>
        <w:rFonts w:ascii="Symbol" w:hAnsi="Symbol" w:hint="default"/>
      </w:rPr>
    </w:lvl>
    <w:lvl w:ilvl="4" w:tplc="400EEC92" w:tentative="1">
      <w:start w:val="1"/>
      <w:numFmt w:val="bullet"/>
      <w:lvlText w:val=""/>
      <w:lvlJc w:val="left"/>
      <w:pPr>
        <w:tabs>
          <w:tab w:val="num" w:pos="3600"/>
        </w:tabs>
        <w:ind w:left="3600" w:hanging="360"/>
      </w:pPr>
      <w:rPr>
        <w:rFonts w:ascii="Symbol" w:hAnsi="Symbol" w:hint="default"/>
      </w:rPr>
    </w:lvl>
    <w:lvl w:ilvl="5" w:tplc="5BAA12D6" w:tentative="1">
      <w:start w:val="1"/>
      <w:numFmt w:val="bullet"/>
      <w:lvlText w:val=""/>
      <w:lvlJc w:val="left"/>
      <w:pPr>
        <w:tabs>
          <w:tab w:val="num" w:pos="4320"/>
        </w:tabs>
        <w:ind w:left="4320" w:hanging="360"/>
      </w:pPr>
      <w:rPr>
        <w:rFonts w:ascii="Symbol" w:hAnsi="Symbol" w:hint="default"/>
      </w:rPr>
    </w:lvl>
    <w:lvl w:ilvl="6" w:tplc="F4D05A3E" w:tentative="1">
      <w:start w:val="1"/>
      <w:numFmt w:val="bullet"/>
      <w:lvlText w:val=""/>
      <w:lvlJc w:val="left"/>
      <w:pPr>
        <w:tabs>
          <w:tab w:val="num" w:pos="5040"/>
        </w:tabs>
        <w:ind w:left="5040" w:hanging="360"/>
      </w:pPr>
      <w:rPr>
        <w:rFonts w:ascii="Symbol" w:hAnsi="Symbol" w:hint="default"/>
      </w:rPr>
    </w:lvl>
    <w:lvl w:ilvl="7" w:tplc="6E789272" w:tentative="1">
      <w:start w:val="1"/>
      <w:numFmt w:val="bullet"/>
      <w:lvlText w:val=""/>
      <w:lvlJc w:val="left"/>
      <w:pPr>
        <w:tabs>
          <w:tab w:val="num" w:pos="5760"/>
        </w:tabs>
        <w:ind w:left="5760" w:hanging="360"/>
      </w:pPr>
      <w:rPr>
        <w:rFonts w:ascii="Symbol" w:hAnsi="Symbol" w:hint="default"/>
      </w:rPr>
    </w:lvl>
    <w:lvl w:ilvl="8" w:tplc="BC1AC21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16C0FD1"/>
    <w:multiLevelType w:val="hybridMultilevel"/>
    <w:tmpl w:val="81F881C2"/>
    <w:lvl w:ilvl="0" w:tplc="73063C54">
      <w:start w:val="1"/>
      <w:numFmt w:val="decimal"/>
      <w:lvlText w:val="%1."/>
      <w:lvlJc w:val="left"/>
      <w:pPr>
        <w:ind w:left="720" w:hanging="360"/>
      </w:pPr>
      <w:rPr>
        <w:rFonts w:ascii="Arial" w:hAnsi="Arial" w:cs="Arial"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41059D4"/>
    <w:multiLevelType w:val="hybridMultilevel"/>
    <w:tmpl w:val="DA0467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7411B1"/>
    <w:multiLevelType w:val="hybridMultilevel"/>
    <w:tmpl w:val="DC4CFF8C"/>
    <w:lvl w:ilvl="0" w:tplc="DCD456E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3B07A9"/>
    <w:multiLevelType w:val="hybridMultilevel"/>
    <w:tmpl w:val="8658415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23"/>
  </w:num>
  <w:num w:numId="4">
    <w:abstractNumId w:val="26"/>
  </w:num>
  <w:num w:numId="5">
    <w:abstractNumId w:val="31"/>
  </w:num>
  <w:num w:numId="6">
    <w:abstractNumId w:val="38"/>
  </w:num>
  <w:num w:numId="7">
    <w:abstractNumId w:val="28"/>
  </w:num>
  <w:num w:numId="8">
    <w:abstractNumId w:val="34"/>
  </w:num>
  <w:num w:numId="9">
    <w:abstractNumId w:val="21"/>
  </w:num>
  <w:num w:numId="10">
    <w:abstractNumId w:val="24"/>
  </w:num>
  <w:num w:numId="11">
    <w:abstractNumId w:val="10"/>
  </w:num>
  <w:num w:numId="12">
    <w:abstractNumId w:val="15"/>
  </w:num>
  <w:num w:numId="13">
    <w:abstractNumId w:val="20"/>
  </w:num>
  <w:num w:numId="14">
    <w:abstractNumId w:val="2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7"/>
  </w:num>
  <w:num w:numId="18">
    <w:abstractNumId w:val="16"/>
  </w:num>
  <w:num w:numId="19">
    <w:abstractNumId w:val="13"/>
  </w:num>
  <w:num w:numId="20">
    <w:abstractNumId w:val="14"/>
  </w:num>
  <w:num w:numId="21">
    <w:abstractNumId w:val="1"/>
  </w:num>
  <w:num w:numId="22">
    <w:abstractNumId w:val="33"/>
  </w:num>
  <w:num w:numId="23">
    <w:abstractNumId w:val="12"/>
  </w:num>
  <w:num w:numId="24">
    <w:abstractNumId w:val="22"/>
  </w:num>
  <w:num w:numId="25">
    <w:abstractNumId w:val="32"/>
  </w:num>
  <w:num w:numId="26">
    <w:abstractNumId w:val="11"/>
  </w:num>
  <w:num w:numId="27">
    <w:abstractNumId w:val="0"/>
  </w:num>
  <w:num w:numId="28">
    <w:abstractNumId w:val="8"/>
  </w:num>
  <w:num w:numId="29">
    <w:abstractNumId w:val="39"/>
  </w:num>
  <w:num w:numId="30">
    <w:abstractNumId w:val="6"/>
  </w:num>
  <w:num w:numId="31">
    <w:abstractNumId w:val="3"/>
  </w:num>
  <w:num w:numId="32">
    <w:abstractNumId w:val="5"/>
  </w:num>
  <w:num w:numId="33">
    <w:abstractNumId w:val="17"/>
  </w:num>
  <w:num w:numId="34">
    <w:abstractNumId w:val="40"/>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9"/>
  </w:num>
  <w:num w:numId="38">
    <w:abstractNumId w:val="19"/>
  </w:num>
  <w:num w:numId="39">
    <w:abstractNumId w:val="2"/>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30"/>
  </w:num>
  <w:num w:numId="4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44"/>
    <w:rsid w:val="00002ED6"/>
    <w:rsid w:val="000100DB"/>
    <w:rsid w:val="00011100"/>
    <w:rsid w:val="00011D3F"/>
    <w:rsid w:val="0001557F"/>
    <w:rsid w:val="0002000B"/>
    <w:rsid w:val="00022BBA"/>
    <w:rsid w:val="00022D01"/>
    <w:rsid w:val="00024E0C"/>
    <w:rsid w:val="0002603C"/>
    <w:rsid w:val="000263E2"/>
    <w:rsid w:val="00027079"/>
    <w:rsid w:val="000276CF"/>
    <w:rsid w:val="00044B9F"/>
    <w:rsid w:val="00044C2F"/>
    <w:rsid w:val="00045BF9"/>
    <w:rsid w:val="00050291"/>
    <w:rsid w:val="00052966"/>
    <w:rsid w:val="000541F9"/>
    <w:rsid w:val="000547AA"/>
    <w:rsid w:val="00054A75"/>
    <w:rsid w:val="000550BF"/>
    <w:rsid w:val="00055296"/>
    <w:rsid w:val="00056264"/>
    <w:rsid w:val="00056A31"/>
    <w:rsid w:val="0006055C"/>
    <w:rsid w:val="0006239F"/>
    <w:rsid w:val="000712B1"/>
    <w:rsid w:val="00073EFC"/>
    <w:rsid w:val="00077508"/>
    <w:rsid w:val="00083497"/>
    <w:rsid w:val="000838A4"/>
    <w:rsid w:val="0009006E"/>
    <w:rsid w:val="00091182"/>
    <w:rsid w:val="0009503F"/>
    <w:rsid w:val="00097DD0"/>
    <w:rsid w:val="000A1970"/>
    <w:rsid w:val="000A282B"/>
    <w:rsid w:val="000A304E"/>
    <w:rsid w:val="000A374A"/>
    <w:rsid w:val="000A58A3"/>
    <w:rsid w:val="000C079E"/>
    <w:rsid w:val="000C5E44"/>
    <w:rsid w:val="000D225A"/>
    <w:rsid w:val="000D2740"/>
    <w:rsid w:val="000D3B24"/>
    <w:rsid w:val="000D4330"/>
    <w:rsid w:val="000E505E"/>
    <w:rsid w:val="000F72FF"/>
    <w:rsid w:val="00102588"/>
    <w:rsid w:val="00103039"/>
    <w:rsid w:val="0010495A"/>
    <w:rsid w:val="00107A6C"/>
    <w:rsid w:val="001156A2"/>
    <w:rsid w:val="001159C6"/>
    <w:rsid w:val="00124F5C"/>
    <w:rsid w:val="00126C31"/>
    <w:rsid w:val="001329AF"/>
    <w:rsid w:val="00134E97"/>
    <w:rsid w:val="00135F92"/>
    <w:rsid w:val="00137B39"/>
    <w:rsid w:val="00141F15"/>
    <w:rsid w:val="001525BD"/>
    <w:rsid w:val="001532ED"/>
    <w:rsid w:val="00155010"/>
    <w:rsid w:val="001638B5"/>
    <w:rsid w:val="0017531F"/>
    <w:rsid w:val="00175607"/>
    <w:rsid w:val="0018125B"/>
    <w:rsid w:val="00181DDB"/>
    <w:rsid w:val="00181FD0"/>
    <w:rsid w:val="00184063"/>
    <w:rsid w:val="00186659"/>
    <w:rsid w:val="001951A3"/>
    <w:rsid w:val="0019529C"/>
    <w:rsid w:val="001A1F3D"/>
    <w:rsid w:val="001A69D7"/>
    <w:rsid w:val="001B0550"/>
    <w:rsid w:val="001B2872"/>
    <w:rsid w:val="001B3405"/>
    <w:rsid w:val="001B4B81"/>
    <w:rsid w:val="001C1DD3"/>
    <w:rsid w:val="001C29DD"/>
    <w:rsid w:val="001D1DF4"/>
    <w:rsid w:val="001E41C8"/>
    <w:rsid w:val="001E50EF"/>
    <w:rsid w:val="001F0BD5"/>
    <w:rsid w:val="00200CD9"/>
    <w:rsid w:val="0020100F"/>
    <w:rsid w:val="0020162D"/>
    <w:rsid w:val="00202E16"/>
    <w:rsid w:val="002050F1"/>
    <w:rsid w:val="0021222B"/>
    <w:rsid w:val="00221EE3"/>
    <w:rsid w:val="0022332C"/>
    <w:rsid w:val="00227A28"/>
    <w:rsid w:val="0023002B"/>
    <w:rsid w:val="00230CAF"/>
    <w:rsid w:val="00235C48"/>
    <w:rsid w:val="00240F28"/>
    <w:rsid w:val="00256CC2"/>
    <w:rsid w:val="00263124"/>
    <w:rsid w:val="00267F03"/>
    <w:rsid w:val="0027664B"/>
    <w:rsid w:val="00282275"/>
    <w:rsid w:val="0028370E"/>
    <w:rsid w:val="0029160D"/>
    <w:rsid w:val="00292440"/>
    <w:rsid w:val="002A3D1C"/>
    <w:rsid w:val="002A685D"/>
    <w:rsid w:val="002B5DD8"/>
    <w:rsid w:val="002C65B7"/>
    <w:rsid w:val="002D08DE"/>
    <w:rsid w:val="002D308A"/>
    <w:rsid w:val="002D5A85"/>
    <w:rsid w:val="002D5C79"/>
    <w:rsid w:val="002E1285"/>
    <w:rsid w:val="002E1C2C"/>
    <w:rsid w:val="002E2AB6"/>
    <w:rsid w:val="002E65F8"/>
    <w:rsid w:val="002E6A16"/>
    <w:rsid w:val="002F0252"/>
    <w:rsid w:val="002F5ACD"/>
    <w:rsid w:val="00302F2C"/>
    <w:rsid w:val="00306A08"/>
    <w:rsid w:val="003121AB"/>
    <w:rsid w:val="0032189F"/>
    <w:rsid w:val="00321ED4"/>
    <w:rsid w:val="00330E64"/>
    <w:rsid w:val="0033182E"/>
    <w:rsid w:val="00340AEC"/>
    <w:rsid w:val="00342DE6"/>
    <w:rsid w:val="00345E97"/>
    <w:rsid w:val="00352FC9"/>
    <w:rsid w:val="003566CF"/>
    <w:rsid w:val="003579DF"/>
    <w:rsid w:val="00360309"/>
    <w:rsid w:val="0036064A"/>
    <w:rsid w:val="00370E3B"/>
    <w:rsid w:val="003905CC"/>
    <w:rsid w:val="0039578C"/>
    <w:rsid w:val="003957DE"/>
    <w:rsid w:val="003A5C70"/>
    <w:rsid w:val="003A64FE"/>
    <w:rsid w:val="003A7796"/>
    <w:rsid w:val="003C3CAA"/>
    <w:rsid w:val="003C46AC"/>
    <w:rsid w:val="003C5210"/>
    <w:rsid w:val="003D05F2"/>
    <w:rsid w:val="003D4028"/>
    <w:rsid w:val="003E3B50"/>
    <w:rsid w:val="003F4A7E"/>
    <w:rsid w:val="003F4EE3"/>
    <w:rsid w:val="00400D18"/>
    <w:rsid w:val="004037B0"/>
    <w:rsid w:val="00403EEF"/>
    <w:rsid w:val="00406842"/>
    <w:rsid w:val="0041064A"/>
    <w:rsid w:val="00411CB1"/>
    <w:rsid w:val="00414A27"/>
    <w:rsid w:val="00426944"/>
    <w:rsid w:val="00433A37"/>
    <w:rsid w:val="00437407"/>
    <w:rsid w:val="00441EAA"/>
    <w:rsid w:val="004436F7"/>
    <w:rsid w:val="004507BE"/>
    <w:rsid w:val="00451136"/>
    <w:rsid w:val="004573DF"/>
    <w:rsid w:val="00460320"/>
    <w:rsid w:val="0047213F"/>
    <w:rsid w:val="00477E75"/>
    <w:rsid w:val="00490EFE"/>
    <w:rsid w:val="00495F06"/>
    <w:rsid w:val="004A4E02"/>
    <w:rsid w:val="004A5B23"/>
    <w:rsid w:val="004B40A6"/>
    <w:rsid w:val="004C1A56"/>
    <w:rsid w:val="004D4F6F"/>
    <w:rsid w:val="004E13AE"/>
    <w:rsid w:val="004E6178"/>
    <w:rsid w:val="004E6528"/>
    <w:rsid w:val="004F676A"/>
    <w:rsid w:val="005033E2"/>
    <w:rsid w:val="005104C3"/>
    <w:rsid w:val="00523039"/>
    <w:rsid w:val="0054305E"/>
    <w:rsid w:val="00554620"/>
    <w:rsid w:val="00575266"/>
    <w:rsid w:val="00575ADC"/>
    <w:rsid w:val="00577CBC"/>
    <w:rsid w:val="00583470"/>
    <w:rsid w:val="00590431"/>
    <w:rsid w:val="005A2FF1"/>
    <w:rsid w:val="005A5B60"/>
    <w:rsid w:val="005B0194"/>
    <w:rsid w:val="005B46EA"/>
    <w:rsid w:val="005D17CA"/>
    <w:rsid w:val="005D6523"/>
    <w:rsid w:val="005D78CF"/>
    <w:rsid w:val="005E3CA3"/>
    <w:rsid w:val="005F2189"/>
    <w:rsid w:val="005F6696"/>
    <w:rsid w:val="00602BE4"/>
    <w:rsid w:val="00605575"/>
    <w:rsid w:val="0061232B"/>
    <w:rsid w:val="00613CB0"/>
    <w:rsid w:val="00620B17"/>
    <w:rsid w:val="00624582"/>
    <w:rsid w:val="00627A99"/>
    <w:rsid w:val="006329FB"/>
    <w:rsid w:val="006339BA"/>
    <w:rsid w:val="00642256"/>
    <w:rsid w:val="00653C5A"/>
    <w:rsid w:val="00660CAD"/>
    <w:rsid w:val="0066126C"/>
    <w:rsid w:val="00664904"/>
    <w:rsid w:val="00671ADA"/>
    <w:rsid w:val="00673115"/>
    <w:rsid w:val="00681D34"/>
    <w:rsid w:val="0068225D"/>
    <w:rsid w:val="006855A5"/>
    <w:rsid w:val="006A1689"/>
    <w:rsid w:val="006A57CD"/>
    <w:rsid w:val="006A6262"/>
    <w:rsid w:val="006C10BC"/>
    <w:rsid w:val="006C1557"/>
    <w:rsid w:val="006C48A9"/>
    <w:rsid w:val="006C66DA"/>
    <w:rsid w:val="006D10FD"/>
    <w:rsid w:val="006D252A"/>
    <w:rsid w:val="006D4195"/>
    <w:rsid w:val="006E72A4"/>
    <w:rsid w:val="006F31E7"/>
    <w:rsid w:val="006F77CF"/>
    <w:rsid w:val="00700618"/>
    <w:rsid w:val="00700E2F"/>
    <w:rsid w:val="00701C65"/>
    <w:rsid w:val="007144A7"/>
    <w:rsid w:val="007159DA"/>
    <w:rsid w:val="00727AC8"/>
    <w:rsid w:val="00730647"/>
    <w:rsid w:val="0073458C"/>
    <w:rsid w:val="00741AC9"/>
    <w:rsid w:val="0074702F"/>
    <w:rsid w:val="0075173C"/>
    <w:rsid w:val="0076654E"/>
    <w:rsid w:val="00766C3C"/>
    <w:rsid w:val="00773FF7"/>
    <w:rsid w:val="007742DF"/>
    <w:rsid w:val="007775F3"/>
    <w:rsid w:val="00780074"/>
    <w:rsid w:val="007845BA"/>
    <w:rsid w:val="00785DA6"/>
    <w:rsid w:val="00785F08"/>
    <w:rsid w:val="00791E1A"/>
    <w:rsid w:val="00793244"/>
    <w:rsid w:val="007936D5"/>
    <w:rsid w:val="00796A3E"/>
    <w:rsid w:val="007A4D7F"/>
    <w:rsid w:val="007A6BDF"/>
    <w:rsid w:val="007A76C4"/>
    <w:rsid w:val="007B18C7"/>
    <w:rsid w:val="007B4976"/>
    <w:rsid w:val="007B70E3"/>
    <w:rsid w:val="007B7176"/>
    <w:rsid w:val="007C29AB"/>
    <w:rsid w:val="007C62B4"/>
    <w:rsid w:val="007D079D"/>
    <w:rsid w:val="007D0C33"/>
    <w:rsid w:val="007D6808"/>
    <w:rsid w:val="007D714A"/>
    <w:rsid w:val="007E3582"/>
    <w:rsid w:val="007E5E4A"/>
    <w:rsid w:val="007E61F2"/>
    <w:rsid w:val="007F2CCB"/>
    <w:rsid w:val="007F5694"/>
    <w:rsid w:val="007F5FB7"/>
    <w:rsid w:val="00805F46"/>
    <w:rsid w:val="008068BA"/>
    <w:rsid w:val="0081125E"/>
    <w:rsid w:val="008128D2"/>
    <w:rsid w:val="00816410"/>
    <w:rsid w:val="0081704B"/>
    <w:rsid w:val="00817DA9"/>
    <w:rsid w:val="00826ED7"/>
    <w:rsid w:val="0083443F"/>
    <w:rsid w:val="0084050C"/>
    <w:rsid w:val="008439ED"/>
    <w:rsid w:val="00845DA0"/>
    <w:rsid w:val="00845EFD"/>
    <w:rsid w:val="00846219"/>
    <w:rsid w:val="0084784A"/>
    <w:rsid w:val="00851EA1"/>
    <w:rsid w:val="0085226D"/>
    <w:rsid w:val="00855FDC"/>
    <w:rsid w:val="00861C28"/>
    <w:rsid w:val="00863D4B"/>
    <w:rsid w:val="008729D4"/>
    <w:rsid w:val="00876F55"/>
    <w:rsid w:val="00880552"/>
    <w:rsid w:val="00880676"/>
    <w:rsid w:val="008871E0"/>
    <w:rsid w:val="00891661"/>
    <w:rsid w:val="0089268F"/>
    <w:rsid w:val="00895662"/>
    <w:rsid w:val="008969C3"/>
    <w:rsid w:val="008A5A97"/>
    <w:rsid w:val="008A69A2"/>
    <w:rsid w:val="008B2EFF"/>
    <w:rsid w:val="008B6096"/>
    <w:rsid w:val="008C754C"/>
    <w:rsid w:val="008D0F13"/>
    <w:rsid w:val="008D5B8F"/>
    <w:rsid w:val="008D5D64"/>
    <w:rsid w:val="009009B5"/>
    <w:rsid w:val="0092040D"/>
    <w:rsid w:val="00930218"/>
    <w:rsid w:val="00933CB8"/>
    <w:rsid w:val="009429B7"/>
    <w:rsid w:val="00954FB3"/>
    <w:rsid w:val="00957437"/>
    <w:rsid w:val="0096278E"/>
    <w:rsid w:val="00962F34"/>
    <w:rsid w:val="009747E1"/>
    <w:rsid w:val="009754E6"/>
    <w:rsid w:val="00975E59"/>
    <w:rsid w:val="00976974"/>
    <w:rsid w:val="00981912"/>
    <w:rsid w:val="009965A8"/>
    <w:rsid w:val="00996617"/>
    <w:rsid w:val="009B3241"/>
    <w:rsid w:val="009D5010"/>
    <w:rsid w:val="009D64A3"/>
    <w:rsid w:val="009D7687"/>
    <w:rsid w:val="009E0323"/>
    <w:rsid w:val="009E2116"/>
    <w:rsid w:val="009E3386"/>
    <w:rsid w:val="009E4BB3"/>
    <w:rsid w:val="009F6199"/>
    <w:rsid w:val="009F685B"/>
    <w:rsid w:val="00A023DE"/>
    <w:rsid w:val="00A04D30"/>
    <w:rsid w:val="00A071FA"/>
    <w:rsid w:val="00A21EE3"/>
    <w:rsid w:val="00A27ECA"/>
    <w:rsid w:val="00A37D2F"/>
    <w:rsid w:val="00A4359B"/>
    <w:rsid w:val="00A44B66"/>
    <w:rsid w:val="00A54A2D"/>
    <w:rsid w:val="00A5682A"/>
    <w:rsid w:val="00A61C52"/>
    <w:rsid w:val="00A65AD4"/>
    <w:rsid w:val="00A76CC0"/>
    <w:rsid w:val="00A77A8F"/>
    <w:rsid w:val="00A82705"/>
    <w:rsid w:val="00A90FE3"/>
    <w:rsid w:val="00A91583"/>
    <w:rsid w:val="00A9409B"/>
    <w:rsid w:val="00A96AC4"/>
    <w:rsid w:val="00A96C30"/>
    <w:rsid w:val="00A97B1E"/>
    <w:rsid w:val="00AA2D51"/>
    <w:rsid w:val="00AA4858"/>
    <w:rsid w:val="00AA6A5D"/>
    <w:rsid w:val="00AA7C66"/>
    <w:rsid w:val="00AB05D4"/>
    <w:rsid w:val="00AC2D9B"/>
    <w:rsid w:val="00AC78C6"/>
    <w:rsid w:val="00AD48F2"/>
    <w:rsid w:val="00AD7CCA"/>
    <w:rsid w:val="00AE262E"/>
    <w:rsid w:val="00AF0A27"/>
    <w:rsid w:val="00AF0EE0"/>
    <w:rsid w:val="00AF3B4C"/>
    <w:rsid w:val="00B06386"/>
    <w:rsid w:val="00B115D6"/>
    <w:rsid w:val="00B12442"/>
    <w:rsid w:val="00B13EBD"/>
    <w:rsid w:val="00B13F63"/>
    <w:rsid w:val="00B147DE"/>
    <w:rsid w:val="00B16C5F"/>
    <w:rsid w:val="00B20444"/>
    <w:rsid w:val="00B24D55"/>
    <w:rsid w:val="00B25626"/>
    <w:rsid w:val="00B25D9B"/>
    <w:rsid w:val="00B35A97"/>
    <w:rsid w:val="00B40B82"/>
    <w:rsid w:val="00B47F76"/>
    <w:rsid w:val="00B502C2"/>
    <w:rsid w:val="00B51BCF"/>
    <w:rsid w:val="00B534FD"/>
    <w:rsid w:val="00B537B4"/>
    <w:rsid w:val="00B53B9F"/>
    <w:rsid w:val="00B53E56"/>
    <w:rsid w:val="00B612E7"/>
    <w:rsid w:val="00B63FD1"/>
    <w:rsid w:val="00B85BE4"/>
    <w:rsid w:val="00B9512A"/>
    <w:rsid w:val="00B96585"/>
    <w:rsid w:val="00B96919"/>
    <w:rsid w:val="00BA1157"/>
    <w:rsid w:val="00BA198E"/>
    <w:rsid w:val="00BA21A0"/>
    <w:rsid w:val="00BA295F"/>
    <w:rsid w:val="00BC01D5"/>
    <w:rsid w:val="00BC42AE"/>
    <w:rsid w:val="00BC4B14"/>
    <w:rsid w:val="00BC625A"/>
    <w:rsid w:val="00BD0604"/>
    <w:rsid w:val="00BD3A73"/>
    <w:rsid w:val="00BE2E96"/>
    <w:rsid w:val="00BE326D"/>
    <w:rsid w:val="00BE567C"/>
    <w:rsid w:val="00BE7482"/>
    <w:rsid w:val="00BF3BE8"/>
    <w:rsid w:val="00C00481"/>
    <w:rsid w:val="00C063B9"/>
    <w:rsid w:val="00C11D12"/>
    <w:rsid w:val="00C2255D"/>
    <w:rsid w:val="00C23F76"/>
    <w:rsid w:val="00C25DEF"/>
    <w:rsid w:val="00C30BC4"/>
    <w:rsid w:val="00C33366"/>
    <w:rsid w:val="00C3482B"/>
    <w:rsid w:val="00C37D3C"/>
    <w:rsid w:val="00C40104"/>
    <w:rsid w:val="00C43035"/>
    <w:rsid w:val="00C43419"/>
    <w:rsid w:val="00C44ED7"/>
    <w:rsid w:val="00C469C4"/>
    <w:rsid w:val="00C46A45"/>
    <w:rsid w:val="00C50A70"/>
    <w:rsid w:val="00C5722C"/>
    <w:rsid w:val="00C60C09"/>
    <w:rsid w:val="00C611FB"/>
    <w:rsid w:val="00C637CB"/>
    <w:rsid w:val="00C63B33"/>
    <w:rsid w:val="00C723A2"/>
    <w:rsid w:val="00C724FB"/>
    <w:rsid w:val="00C72B1E"/>
    <w:rsid w:val="00C748A1"/>
    <w:rsid w:val="00C75ACD"/>
    <w:rsid w:val="00C76E94"/>
    <w:rsid w:val="00C8046C"/>
    <w:rsid w:val="00C92226"/>
    <w:rsid w:val="00C9494A"/>
    <w:rsid w:val="00C9667B"/>
    <w:rsid w:val="00CA0205"/>
    <w:rsid w:val="00CA14B6"/>
    <w:rsid w:val="00CA5F91"/>
    <w:rsid w:val="00CB190C"/>
    <w:rsid w:val="00CB20B5"/>
    <w:rsid w:val="00CB2202"/>
    <w:rsid w:val="00CB41ED"/>
    <w:rsid w:val="00CB5309"/>
    <w:rsid w:val="00CB578A"/>
    <w:rsid w:val="00CC4924"/>
    <w:rsid w:val="00CD6896"/>
    <w:rsid w:val="00CD6B54"/>
    <w:rsid w:val="00CE06DC"/>
    <w:rsid w:val="00CF3B56"/>
    <w:rsid w:val="00CF3D9D"/>
    <w:rsid w:val="00D06B75"/>
    <w:rsid w:val="00D27A97"/>
    <w:rsid w:val="00D31FE1"/>
    <w:rsid w:val="00D3243D"/>
    <w:rsid w:val="00D37498"/>
    <w:rsid w:val="00D41022"/>
    <w:rsid w:val="00D566EA"/>
    <w:rsid w:val="00D62E8A"/>
    <w:rsid w:val="00D67AE0"/>
    <w:rsid w:val="00D746B0"/>
    <w:rsid w:val="00D803E6"/>
    <w:rsid w:val="00D8146F"/>
    <w:rsid w:val="00D9601D"/>
    <w:rsid w:val="00D96095"/>
    <w:rsid w:val="00D96C6F"/>
    <w:rsid w:val="00DA0313"/>
    <w:rsid w:val="00DA1D9E"/>
    <w:rsid w:val="00DA5D28"/>
    <w:rsid w:val="00DA64BE"/>
    <w:rsid w:val="00DB32AD"/>
    <w:rsid w:val="00DC27BE"/>
    <w:rsid w:val="00DC2EFF"/>
    <w:rsid w:val="00DC5B06"/>
    <w:rsid w:val="00DD3B95"/>
    <w:rsid w:val="00DD603B"/>
    <w:rsid w:val="00DE42EC"/>
    <w:rsid w:val="00DE60B2"/>
    <w:rsid w:val="00DE66DE"/>
    <w:rsid w:val="00DE716D"/>
    <w:rsid w:val="00E01E39"/>
    <w:rsid w:val="00E03786"/>
    <w:rsid w:val="00E04251"/>
    <w:rsid w:val="00E0749F"/>
    <w:rsid w:val="00E0774F"/>
    <w:rsid w:val="00E1250B"/>
    <w:rsid w:val="00E14C6C"/>
    <w:rsid w:val="00E14CD0"/>
    <w:rsid w:val="00E16DF1"/>
    <w:rsid w:val="00E2087D"/>
    <w:rsid w:val="00E208BB"/>
    <w:rsid w:val="00E27102"/>
    <w:rsid w:val="00E324E1"/>
    <w:rsid w:val="00E32646"/>
    <w:rsid w:val="00E3326C"/>
    <w:rsid w:val="00E40CF9"/>
    <w:rsid w:val="00E53CF9"/>
    <w:rsid w:val="00E70619"/>
    <w:rsid w:val="00E70E21"/>
    <w:rsid w:val="00E74A5E"/>
    <w:rsid w:val="00E82FC4"/>
    <w:rsid w:val="00E865F2"/>
    <w:rsid w:val="00E87D55"/>
    <w:rsid w:val="00E94291"/>
    <w:rsid w:val="00E94969"/>
    <w:rsid w:val="00E97CFE"/>
    <w:rsid w:val="00EA34EB"/>
    <w:rsid w:val="00EA374F"/>
    <w:rsid w:val="00EB1AFF"/>
    <w:rsid w:val="00EB5C47"/>
    <w:rsid w:val="00EB60FF"/>
    <w:rsid w:val="00EB6D74"/>
    <w:rsid w:val="00EC72B4"/>
    <w:rsid w:val="00ED06D1"/>
    <w:rsid w:val="00ED48F0"/>
    <w:rsid w:val="00ED6493"/>
    <w:rsid w:val="00EE023D"/>
    <w:rsid w:val="00EE15B1"/>
    <w:rsid w:val="00EE2906"/>
    <w:rsid w:val="00EE6AA7"/>
    <w:rsid w:val="00EF5EED"/>
    <w:rsid w:val="00F03771"/>
    <w:rsid w:val="00F1145C"/>
    <w:rsid w:val="00F12782"/>
    <w:rsid w:val="00F16419"/>
    <w:rsid w:val="00F17487"/>
    <w:rsid w:val="00F22660"/>
    <w:rsid w:val="00F24F1A"/>
    <w:rsid w:val="00F30F1F"/>
    <w:rsid w:val="00F34B35"/>
    <w:rsid w:val="00F45E48"/>
    <w:rsid w:val="00F60292"/>
    <w:rsid w:val="00F646AD"/>
    <w:rsid w:val="00F65B97"/>
    <w:rsid w:val="00F70499"/>
    <w:rsid w:val="00F7230A"/>
    <w:rsid w:val="00F734CA"/>
    <w:rsid w:val="00F77766"/>
    <w:rsid w:val="00F779D3"/>
    <w:rsid w:val="00F82552"/>
    <w:rsid w:val="00F836A8"/>
    <w:rsid w:val="00F90AE8"/>
    <w:rsid w:val="00F956C9"/>
    <w:rsid w:val="00F97720"/>
    <w:rsid w:val="00FA34D3"/>
    <w:rsid w:val="00FA5565"/>
    <w:rsid w:val="00FB0D23"/>
    <w:rsid w:val="00FB1536"/>
    <w:rsid w:val="00FB65DC"/>
    <w:rsid w:val="00FC16D5"/>
    <w:rsid w:val="00FC3EEC"/>
    <w:rsid w:val="00FC44C4"/>
    <w:rsid w:val="00FE3A41"/>
    <w:rsid w:val="00FE425B"/>
    <w:rsid w:val="00FE4A78"/>
    <w:rsid w:val="00FE4EE0"/>
    <w:rsid w:val="00FE4FF4"/>
    <w:rsid w:val="00FF490C"/>
    <w:rsid w:val="00FF4DAB"/>
    <w:rsid w:val="00FF6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84375B-E515-4B61-AF3A-CBD59A97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66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3749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7">
    <w:name w:val="heading 7"/>
    <w:basedOn w:val="Normal"/>
    <w:next w:val="Normal"/>
    <w:link w:val="Heading7Char"/>
    <w:uiPriority w:val="9"/>
    <w:semiHidden/>
    <w:unhideWhenUsed/>
    <w:qFormat/>
    <w:rsid w:val="00C469C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6944"/>
    <w:pPr>
      <w:ind w:left="720"/>
      <w:contextualSpacing/>
    </w:pPr>
  </w:style>
  <w:style w:type="character" w:styleId="Hyperlink">
    <w:name w:val="Hyperlink"/>
    <w:basedOn w:val="DefaultParagraphFont"/>
    <w:uiPriority w:val="99"/>
    <w:unhideWhenUsed/>
    <w:rsid w:val="004C1A56"/>
    <w:rPr>
      <w:color w:val="0000FF" w:themeColor="hyperlink"/>
      <w:u w:val="single"/>
    </w:rPr>
  </w:style>
  <w:style w:type="character" w:customStyle="1" w:styleId="type">
    <w:name w:val="type"/>
    <w:basedOn w:val="DefaultParagraphFont"/>
    <w:rsid w:val="00AA4858"/>
  </w:style>
  <w:style w:type="character" w:customStyle="1" w:styleId="file-size">
    <w:name w:val="file-size"/>
    <w:basedOn w:val="DefaultParagraphFont"/>
    <w:rsid w:val="00AA4858"/>
  </w:style>
  <w:style w:type="character" w:customStyle="1" w:styleId="page-length">
    <w:name w:val="page-length"/>
    <w:basedOn w:val="DefaultParagraphFont"/>
    <w:rsid w:val="00AA4858"/>
  </w:style>
  <w:style w:type="paragraph" w:styleId="FootnoteText">
    <w:name w:val="footnote text"/>
    <w:basedOn w:val="Normal"/>
    <w:link w:val="FootnoteTextChar"/>
    <w:semiHidden/>
    <w:rsid w:val="006339B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6339BA"/>
    <w:rPr>
      <w:rFonts w:ascii="Times New Roman" w:eastAsia="Times New Roman" w:hAnsi="Times New Roman" w:cs="Times New Roman"/>
      <w:sz w:val="20"/>
      <w:szCs w:val="20"/>
      <w:lang w:eastAsia="en-GB"/>
    </w:rPr>
  </w:style>
  <w:style w:type="character" w:styleId="FootnoteReference">
    <w:name w:val="footnote reference"/>
    <w:semiHidden/>
    <w:rsid w:val="006339BA"/>
    <w:rPr>
      <w:vertAlign w:val="superscript"/>
    </w:rPr>
  </w:style>
  <w:style w:type="character" w:styleId="CommentReference">
    <w:name w:val="annotation reference"/>
    <w:basedOn w:val="DefaultParagraphFont"/>
    <w:uiPriority w:val="99"/>
    <w:semiHidden/>
    <w:unhideWhenUsed/>
    <w:rsid w:val="00240F28"/>
    <w:rPr>
      <w:sz w:val="16"/>
      <w:szCs w:val="16"/>
    </w:rPr>
  </w:style>
  <w:style w:type="paragraph" w:styleId="CommentText">
    <w:name w:val="annotation text"/>
    <w:basedOn w:val="Normal"/>
    <w:link w:val="CommentTextChar"/>
    <w:uiPriority w:val="99"/>
    <w:semiHidden/>
    <w:unhideWhenUsed/>
    <w:rsid w:val="00240F28"/>
    <w:pPr>
      <w:spacing w:line="240" w:lineRule="auto"/>
    </w:pPr>
    <w:rPr>
      <w:sz w:val="20"/>
      <w:szCs w:val="20"/>
    </w:rPr>
  </w:style>
  <w:style w:type="character" w:customStyle="1" w:styleId="CommentTextChar">
    <w:name w:val="Comment Text Char"/>
    <w:basedOn w:val="DefaultParagraphFont"/>
    <w:link w:val="CommentText"/>
    <w:uiPriority w:val="99"/>
    <w:semiHidden/>
    <w:rsid w:val="00240F28"/>
    <w:rPr>
      <w:sz w:val="20"/>
      <w:szCs w:val="20"/>
    </w:rPr>
  </w:style>
  <w:style w:type="paragraph" w:styleId="CommentSubject">
    <w:name w:val="annotation subject"/>
    <w:basedOn w:val="CommentText"/>
    <w:next w:val="CommentText"/>
    <w:link w:val="CommentSubjectChar"/>
    <w:uiPriority w:val="99"/>
    <w:semiHidden/>
    <w:unhideWhenUsed/>
    <w:rsid w:val="00240F28"/>
    <w:rPr>
      <w:b/>
      <w:bCs/>
    </w:rPr>
  </w:style>
  <w:style w:type="character" w:customStyle="1" w:styleId="CommentSubjectChar">
    <w:name w:val="Comment Subject Char"/>
    <w:basedOn w:val="CommentTextChar"/>
    <w:link w:val="CommentSubject"/>
    <w:uiPriority w:val="99"/>
    <w:semiHidden/>
    <w:rsid w:val="00240F28"/>
    <w:rPr>
      <w:b/>
      <w:bCs/>
      <w:sz w:val="20"/>
      <w:szCs w:val="20"/>
    </w:rPr>
  </w:style>
  <w:style w:type="paragraph" w:styleId="BalloonText">
    <w:name w:val="Balloon Text"/>
    <w:basedOn w:val="Normal"/>
    <w:link w:val="BalloonTextChar"/>
    <w:uiPriority w:val="99"/>
    <w:semiHidden/>
    <w:unhideWhenUsed/>
    <w:rsid w:val="00240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F28"/>
    <w:rPr>
      <w:rFonts w:ascii="Tahoma" w:hAnsi="Tahoma" w:cs="Tahoma"/>
      <w:sz w:val="16"/>
      <w:szCs w:val="16"/>
    </w:rPr>
  </w:style>
  <w:style w:type="character" w:styleId="FollowedHyperlink">
    <w:name w:val="FollowedHyperlink"/>
    <w:basedOn w:val="DefaultParagraphFont"/>
    <w:uiPriority w:val="99"/>
    <w:semiHidden/>
    <w:unhideWhenUsed/>
    <w:rsid w:val="00240F28"/>
    <w:rPr>
      <w:color w:val="800080" w:themeColor="followedHyperlink"/>
      <w:u w:val="single"/>
    </w:rPr>
  </w:style>
  <w:style w:type="table" w:styleId="TableGrid">
    <w:name w:val="Table Grid"/>
    <w:basedOn w:val="TableNormal"/>
    <w:uiPriority w:val="59"/>
    <w:rsid w:val="00661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85BE4"/>
    <w:pPr>
      <w:spacing w:after="0" w:line="240" w:lineRule="auto"/>
    </w:pPr>
  </w:style>
  <w:style w:type="paragraph" w:styleId="NormalWeb">
    <w:name w:val="Normal (Web)"/>
    <w:basedOn w:val="Normal"/>
    <w:uiPriority w:val="99"/>
    <w:unhideWhenUsed/>
    <w:rsid w:val="00B85B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st-child">
    <w:name w:val="last-child"/>
    <w:basedOn w:val="Normal"/>
    <w:rsid w:val="00002E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essreleaseMainpageheading">
    <w:name w:val="Press release Main page heading"/>
    <w:basedOn w:val="Normal"/>
    <w:qFormat/>
    <w:rsid w:val="00E74A5E"/>
    <w:pPr>
      <w:spacing w:after="0" w:line="240" w:lineRule="auto"/>
      <w:ind w:left="1276"/>
    </w:pPr>
    <w:rPr>
      <w:rFonts w:ascii="Arial" w:eastAsia="Calibri" w:hAnsi="Arial" w:cs="Arial"/>
      <w:b/>
      <w:bCs/>
      <w:sz w:val="52"/>
      <w:szCs w:val="52"/>
    </w:rPr>
  </w:style>
  <w:style w:type="character" w:customStyle="1" w:styleId="Heading3Char">
    <w:name w:val="Heading 3 Char"/>
    <w:basedOn w:val="DefaultParagraphFont"/>
    <w:link w:val="Heading3"/>
    <w:uiPriority w:val="9"/>
    <w:rsid w:val="00D37498"/>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E037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786"/>
  </w:style>
  <w:style w:type="paragraph" w:styleId="Footer">
    <w:name w:val="footer"/>
    <w:basedOn w:val="Normal"/>
    <w:link w:val="FooterChar"/>
    <w:uiPriority w:val="99"/>
    <w:unhideWhenUsed/>
    <w:rsid w:val="00E037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786"/>
  </w:style>
  <w:style w:type="character" w:styleId="HTMLCite">
    <w:name w:val="HTML Cite"/>
    <w:basedOn w:val="DefaultParagraphFont"/>
    <w:uiPriority w:val="99"/>
    <w:semiHidden/>
    <w:unhideWhenUsed/>
    <w:rsid w:val="00302F2C"/>
    <w:rPr>
      <w:i/>
      <w:iCs/>
    </w:rPr>
  </w:style>
  <w:style w:type="character" w:styleId="Strong">
    <w:name w:val="Strong"/>
    <w:basedOn w:val="DefaultParagraphFont"/>
    <w:uiPriority w:val="22"/>
    <w:qFormat/>
    <w:rsid w:val="00E04251"/>
    <w:rPr>
      <w:b/>
      <w:bCs/>
    </w:rPr>
  </w:style>
  <w:style w:type="character" w:customStyle="1" w:styleId="Heading7Char">
    <w:name w:val="Heading 7 Char"/>
    <w:basedOn w:val="DefaultParagraphFont"/>
    <w:link w:val="Heading7"/>
    <w:uiPriority w:val="9"/>
    <w:semiHidden/>
    <w:rsid w:val="00C469C4"/>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semiHidden/>
    <w:rsid w:val="00C469C4"/>
    <w:pPr>
      <w:widowControl w:val="0"/>
      <w:suppressAutoHyphens/>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semiHidden/>
    <w:rsid w:val="00C469C4"/>
    <w:rPr>
      <w:rFonts w:ascii="Calibri" w:eastAsia="Calibri" w:hAnsi="Calibri" w:cs="Calibri"/>
      <w:sz w:val="20"/>
      <w:szCs w:val="20"/>
    </w:rPr>
  </w:style>
  <w:style w:type="paragraph" w:customStyle="1" w:styleId="Default">
    <w:name w:val="Default"/>
    <w:rsid w:val="00B24D55"/>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4573D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573DF"/>
    <w:rPr>
      <w:rFonts w:ascii="Calibri" w:hAnsi="Calibri"/>
      <w:szCs w:val="21"/>
    </w:rPr>
  </w:style>
  <w:style w:type="character" w:customStyle="1" w:styleId="Heading2Char">
    <w:name w:val="Heading 2 Char"/>
    <w:basedOn w:val="DefaultParagraphFont"/>
    <w:link w:val="Heading2"/>
    <w:uiPriority w:val="9"/>
    <w:semiHidden/>
    <w:rsid w:val="003566CF"/>
    <w:rPr>
      <w:rFonts w:asciiTheme="majorHAnsi" w:eastAsiaTheme="majorEastAsia" w:hAnsiTheme="majorHAnsi" w:cstheme="majorBidi"/>
      <w:b/>
      <w:bCs/>
      <w:color w:val="4F81BD" w:themeColor="accent1"/>
      <w:sz w:val="26"/>
      <w:szCs w:val="26"/>
    </w:rPr>
  </w:style>
  <w:style w:type="character" w:customStyle="1" w:styleId="colour">
    <w:name w:val="colour"/>
    <w:rsid w:val="003566CF"/>
    <w:rPr>
      <w:color w:val="01D1AE"/>
    </w:rPr>
  </w:style>
  <w:style w:type="paragraph" w:customStyle="1" w:styleId="Address">
    <w:name w:val="Address"/>
    <w:link w:val="AddressChar"/>
    <w:rsid w:val="003566CF"/>
    <w:pPr>
      <w:tabs>
        <w:tab w:val="left" w:pos="170"/>
      </w:tabs>
      <w:spacing w:after="0" w:line="240" w:lineRule="auto"/>
    </w:pPr>
    <w:rPr>
      <w:rFonts w:ascii="Arial" w:eastAsia="Times New Roman" w:hAnsi="Arial" w:cs="Times New Roman"/>
      <w:szCs w:val="16"/>
      <w:lang w:eastAsia="en-GB"/>
    </w:rPr>
  </w:style>
  <w:style w:type="character" w:customStyle="1" w:styleId="AddressChar">
    <w:name w:val="Address Char"/>
    <w:link w:val="Address"/>
    <w:rsid w:val="003566CF"/>
    <w:rPr>
      <w:rFonts w:ascii="Arial" w:eastAsia="Times New Roman" w:hAnsi="Arial" w:cs="Times New Roman"/>
      <w:szCs w:val="16"/>
      <w:lang w:eastAsia="en-GB"/>
    </w:rPr>
  </w:style>
  <w:style w:type="paragraph" w:customStyle="1" w:styleId="headertitle">
    <w:name w:val="headertitle"/>
    <w:basedOn w:val="Normal"/>
    <w:uiPriority w:val="99"/>
    <w:semiHidden/>
    <w:rsid w:val="006D2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view-pad">
    <w:name w:val="review-pad"/>
    <w:basedOn w:val="DefaultParagraphFont"/>
    <w:rsid w:val="006D252A"/>
  </w:style>
  <w:style w:type="character" w:customStyle="1" w:styleId="st">
    <w:name w:val="st"/>
    <w:basedOn w:val="DefaultParagraphFont"/>
    <w:rsid w:val="00954FB3"/>
  </w:style>
  <w:style w:type="paragraph" w:customStyle="1" w:styleId="Pressreleasebodytext">
    <w:name w:val="Press release body text"/>
    <w:basedOn w:val="PlainText"/>
    <w:qFormat/>
    <w:rsid w:val="00766C3C"/>
    <w:pPr>
      <w:spacing w:line="320" w:lineRule="exact"/>
    </w:pPr>
    <w:rPr>
      <w:rFonts w:ascii="Arial" w:eastAsia="Calibri" w:hAnsi="Arial" w:cs="Arial"/>
      <w:sz w:val="24"/>
      <w:szCs w:val="24"/>
      <w:lang w:eastAsia="en-GB"/>
    </w:rPr>
  </w:style>
  <w:style w:type="paragraph" w:customStyle="1" w:styleId="Pressreleaserefnoanddate">
    <w:name w:val="Press release ref no and date"/>
    <w:basedOn w:val="Normal"/>
    <w:rsid w:val="00B35A97"/>
    <w:pPr>
      <w:spacing w:after="0" w:line="320" w:lineRule="exact"/>
    </w:pPr>
    <w:rPr>
      <w:rFonts w:ascii="Arial" w:hAnsi="Arial" w:cs="Arial"/>
      <w:b/>
      <w:bCs/>
      <w:color w:val="000000"/>
    </w:rPr>
  </w:style>
  <w:style w:type="table" w:customStyle="1" w:styleId="TableGrid2">
    <w:name w:val="Table Grid2"/>
    <w:basedOn w:val="TableNormal"/>
    <w:next w:val="TableGrid"/>
    <w:uiPriority w:val="59"/>
    <w:rsid w:val="00FA5565"/>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FA5565"/>
  </w:style>
  <w:style w:type="table" w:customStyle="1" w:styleId="TableGrid21">
    <w:name w:val="Table Grid21"/>
    <w:basedOn w:val="TableNormal"/>
    <w:next w:val="TableGrid"/>
    <w:uiPriority w:val="59"/>
    <w:rsid w:val="0032189F"/>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700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9873">
      <w:bodyDiv w:val="1"/>
      <w:marLeft w:val="0"/>
      <w:marRight w:val="0"/>
      <w:marTop w:val="0"/>
      <w:marBottom w:val="0"/>
      <w:divBdr>
        <w:top w:val="none" w:sz="0" w:space="0" w:color="auto"/>
        <w:left w:val="none" w:sz="0" w:space="0" w:color="auto"/>
        <w:bottom w:val="none" w:sz="0" w:space="0" w:color="auto"/>
        <w:right w:val="none" w:sz="0" w:space="0" w:color="auto"/>
      </w:divBdr>
    </w:div>
    <w:div w:id="69085068">
      <w:bodyDiv w:val="1"/>
      <w:marLeft w:val="0"/>
      <w:marRight w:val="0"/>
      <w:marTop w:val="0"/>
      <w:marBottom w:val="0"/>
      <w:divBdr>
        <w:top w:val="none" w:sz="0" w:space="0" w:color="auto"/>
        <w:left w:val="none" w:sz="0" w:space="0" w:color="auto"/>
        <w:bottom w:val="none" w:sz="0" w:space="0" w:color="auto"/>
        <w:right w:val="none" w:sz="0" w:space="0" w:color="auto"/>
      </w:divBdr>
    </w:div>
    <w:div w:id="125053397">
      <w:bodyDiv w:val="1"/>
      <w:marLeft w:val="0"/>
      <w:marRight w:val="0"/>
      <w:marTop w:val="0"/>
      <w:marBottom w:val="0"/>
      <w:divBdr>
        <w:top w:val="none" w:sz="0" w:space="0" w:color="auto"/>
        <w:left w:val="none" w:sz="0" w:space="0" w:color="auto"/>
        <w:bottom w:val="none" w:sz="0" w:space="0" w:color="auto"/>
        <w:right w:val="none" w:sz="0" w:space="0" w:color="auto"/>
      </w:divBdr>
      <w:divsChild>
        <w:div w:id="934485708">
          <w:marLeft w:val="0"/>
          <w:marRight w:val="0"/>
          <w:marTop w:val="0"/>
          <w:marBottom w:val="0"/>
          <w:divBdr>
            <w:top w:val="none" w:sz="0" w:space="0" w:color="auto"/>
            <w:left w:val="none" w:sz="0" w:space="0" w:color="auto"/>
            <w:bottom w:val="none" w:sz="0" w:space="0" w:color="auto"/>
            <w:right w:val="none" w:sz="0" w:space="0" w:color="auto"/>
          </w:divBdr>
          <w:divsChild>
            <w:div w:id="739248850">
              <w:marLeft w:val="0"/>
              <w:marRight w:val="0"/>
              <w:marTop w:val="0"/>
              <w:marBottom w:val="0"/>
              <w:divBdr>
                <w:top w:val="none" w:sz="0" w:space="0" w:color="auto"/>
                <w:left w:val="none" w:sz="0" w:space="0" w:color="auto"/>
                <w:bottom w:val="none" w:sz="0" w:space="0" w:color="auto"/>
                <w:right w:val="none" w:sz="0" w:space="0" w:color="auto"/>
              </w:divBdr>
              <w:divsChild>
                <w:div w:id="776409971">
                  <w:marLeft w:val="0"/>
                  <w:marRight w:val="0"/>
                  <w:marTop w:val="0"/>
                  <w:marBottom w:val="0"/>
                  <w:divBdr>
                    <w:top w:val="none" w:sz="0" w:space="0" w:color="auto"/>
                    <w:left w:val="none" w:sz="0" w:space="0" w:color="auto"/>
                    <w:bottom w:val="none" w:sz="0" w:space="0" w:color="auto"/>
                    <w:right w:val="none" w:sz="0" w:space="0" w:color="auto"/>
                  </w:divBdr>
                  <w:divsChild>
                    <w:div w:id="2132896293">
                      <w:marLeft w:val="0"/>
                      <w:marRight w:val="0"/>
                      <w:marTop w:val="0"/>
                      <w:marBottom w:val="0"/>
                      <w:divBdr>
                        <w:top w:val="none" w:sz="0" w:space="0" w:color="auto"/>
                        <w:left w:val="none" w:sz="0" w:space="0" w:color="auto"/>
                        <w:bottom w:val="none" w:sz="0" w:space="0" w:color="auto"/>
                        <w:right w:val="none" w:sz="0" w:space="0" w:color="auto"/>
                      </w:divBdr>
                      <w:divsChild>
                        <w:div w:id="2957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68903">
      <w:bodyDiv w:val="1"/>
      <w:marLeft w:val="0"/>
      <w:marRight w:val="0"/>
      <w:marTop w:val="0"/>
      <w:marBottom w:val="0"/>
      <w:divBdr>
        <w:top w:val="none" w:sz="0" w:space="0" w:color="auto"/>
        <w:left w:val="none" w:sz="0" w:space="0" w:color="auto"/>
        <w:bottom w:val="none" w:sz="0" w:space="0" w:color="auto"/>
        <w:right w:val="none" w:sz="0" w:space="0" w:color="auto"/>
      </w:divBdr>
    </w:div>
    <w:div w:id="152189739">
      <w:bodyDiv w:val="1"/>
      <w:marLeft w:val="0"/>
      <w:marRight w:val="0"/>
      <w:marTop w:val="0"/>
      <w:marBottom w:val="0"/>
      <w:divBdr>
        <w:top w:val="none" w:sz="0" w:space="0" w:color="auto"/>
        <w:left w:val="none" w:sz="0" w:space="0" w:color="auto"/>
        <w:bottom w:val="none" w:sz="0" w:space="0" w:color="auto"/>
        <w:right w:val="none" w:sz="0" w:space="0" w:color="auto"/>
      </w:divBdr>
    </w:div>
    <w:div w:id="176889762">
      <w:bodyDiv w:val="1"/>
      <w:marLeft w:val="0"/>
      <w:marRight w:val="0"/>
      <w:marTop w:val="0"/>
      <w:marBottom w:val="0"/>
      <w:divBdr>
        <w:top w:val="none" w:sz="0" w:space="0" w:color="auto"/>
        <w:left w:val="none" w:sz="0" w:space="0" w:color="auto"/>
        <w:bottom w:val="none" w:sz="0" w:space="0" w:color="auto"/>
        <w:right w:val="none" w:sz="0" w:space="0" w:color="auto"/>
      </w:divBdr>
      <w:divsChild>
        <w:div w:id="2108427185">
          <w:marLeft w:val="0"/>
          <w:marRight w:val="0"/>
          <w:marTop w:val="0"/>
          <w:marBottom w:val="0"/>
          <w:divBdr>
            <w:top w:val="none" w:sz="0" w:space="0" w:color="auto"/>
            <w:left w:val="none" w:sz="0" w:space="0" w:color="auto"/>
            <w:bottom w:val="none" w:sz="0" w:space="0" w:color="auto"/>
            <w:right w:val="none" w:sz="0" w:space="0" w:color="auto"/>
          </w:divBdr>
          <w:divsChild>
            <w:div w:id="699553601">
              <w:marLeft w:val="0"/>
              <w:marRight w:val="0"/>
              <w:marTop w:val="0"/>
              <w:marBottom w:val="0"/>
              <w:divBdr>
                <w:top w:val="none" w:sz="0" w:space="0" w:color="auto"/>
                <w:left w:val="none" w:sz="0" w:space="0" w:color="auto"/>
                <w:bottom w:val="none" w:sz="0" w:space="0" w:color="auto"/>
                <w:right w:val="none" w:sz="0" w:space="0" w:color="auto"/>
              </w:divBdr>
              <w:divsChild>
                <w:div w:id="1809466811">
                  <w:marLeft w:val="0"/>
                  <w:marRight w:val="0"/>
                  <w:marTop w:val="0"/>
                  <w:marBottom w:val="0"/>
                  <w:divBdr>
                    <w:top w:val="none" w:sz="0" w:space="0" w:color="auto"/>
                    <w:left w:val="none" w:sz="0" w:space="0" w:color="auto"/>
                    <w:bottom w:val="none" w:sz="0" w:space="0" w:color="auto"/>
                    <w:right w:val="none" w:sz="0" w:space="0" w:color="auto"/>
                  </w:divBdr>
                  <w:divsChild>
                    <w:div w:id="121729061">
                      <w:marLeft w:val="0"/>
                      <w:marRight w:val="0"/>
                      <w:marTop w:val="0"/>
                      <w:marBottom w:val="0"/>
                      <w:divBdr>
                        <w:top w:val="none" w:sz="0" w:space="0" w:color="auto"/>
                        <w:left w:val="none" w:sz="0" w:space="0" w:color="auto"/>
                        <w:bottom w:val="none" w:sz="0" w:space="0" w:color="auto"/>
                        <w:right w:val="none" w:sz="0" w:space="0" w:color="auto"/>
                      </w:divBdr>
                      <w:divsChild>
                        <w:div w:id="220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825103">
      <w:bodyDiv w:val="1"/>
      <w:marLeft w:val="0"/>
      <w:marRight w:val="0"/>
      <w:marTop w:val="0"/>
      <w:marBottom w:val="0"/>
      <w:divBdr>
        <w:top w:val="none" w:sz="0" w:space="0" w:color="auto"/>
        <w:left w:val="none" w:sz="0" w:space="0" w:color="auto"/>
        <w:bottom w:val="none" w:sz="0" w:space="0" w:color="auto"/>
        <w:right w:val="none" w:sz="0" w:space="0" w:color="auto"/>
      </w:divBdr>
    </w:div>
    <w:div w:id="225385046">
      <w:bodyDiv w:val="1"/>
      <w:marLeft w:val="0"/>
      <w:marRight w:val="0"/>
      <w:marTop w:val="0"/>
      <w:marBottom w:val="0"/>
      <w:divBdr>
        <w:top w:val="none" w:sz="0" w:space="0" w:color="auto"/>
        <w:left w:val="none" w:sz="0" w:space="0" w:color="auto"/>
        <w:bottom w:val="none" w:sz="0" w:space="0" w:color="auto"/>
        <w:right w:val="none" w:sz="0" w:space="0" w:color="auto"/>
      </w:divBdr>
    </w:div>
    <w:div w:id="280917481">
      <w:bodyDiv w:val="1"/>
      <w:marLeft w:val="0"/>
      <w:marRight w:val="0"/>
      <w:marTop w:val="0"/>
      <w:marBottom w:val="0"/>
      <w:divBdr>
        <w:top w:val="none" w:sz="0" w:space="0" w:color="auto"/>
        <w:left w:val="none" w:sz="0" w:space="0" w:color="auto"/>
        <w:bottom w:val="none" w:sz="0" w:space="0" w:color="auto"/>
        <w:right w:val="none" w:sz="0" w:space="0" w:color="auto"/>
      </w:divBdr>
    </w:div>
    <w:div w:id="352079378">
      <w:bodyDiv w:val="1"/>
      <w:marLeft w:val="0"/>
      <w:marRight w:val="0"/>
      <w:marTop w:val="0"/>
      <w:marBottom w:val="0"/>
      <w:divBdr>
        <w:top w:val="none" w:sz="0" w:space="0" w:color="auto"/>
        <w:left w:val="none" w:sz="0" w:space="0" w:color="auto"/>
        <w:bottom w:val="none" w:sz="0" w:space="0" w:color="auto"/>
        <w:right w:val="none" w:sz="0" w:space="0" w:color="auto"/>
      </w:divBdr>
    </w:div>
    <w:div w:id="367801529">
      <w:bodyDiv w:val="1"/>
      <w:marLeft w:val="0"/>
      <w:marRight w:val="0"/>
      <w:marTop w:val="0"/>
      <w:marBottom w:val="0"/>
      <w:divBdr>
        <w:top w:val="none" w:sz="0" w:space="0" w:color="auto"/>
        <w:left w:val="none" w:sz="0" w:space="0" w:color="auto"/>
        <w:bottom w:val="none" w:sz="0" w:space="0" w:color="auto"/>
        <w:right w:val="none" w:sz="0" w:space="0" w:color="auto"/>
      </w:divBdr>
    </w:div>
    <w:div w:id="419908037">
      <w:bodyDiv w:val="1"/>
      <w:marLeft w:val="0"/>
      <w:marRight w:val="0"/>
      <w:marTop w:val="0"/>
      <w:marBottom w:val="0"/>
      <w:divBdr>
        <w:top w:val="none" w:sz="0" w:space="0" w:color="auto"/>
        <w:left w:val="none" w:sz="0" w:space="0" w:color="auto"/>
        <w:bottom w:val="none" w:sz="0" w:space="0" w:color="auto"/>
        <w:right w:val="none" w:sz="0" w:space="0" w:color="auto"/>
      </w:divBdr>
      <w:divsChild>
        <w:div w:id="669060694">
          <w:marLeft w:val="547"/>
          <w:marRight w:val="0"/>
          <w:marTop w:val="240"/>
          <w:marBottom w:val="0"/>
          <w:divBdr>
            <w:top w:val="none" w:sz="0" w:space="0" w:color="auto"/>
            <w:left w:val="none" w:sz="0" w:space="0" w:color="auto"/>
            <w:bottom w:val="none" w:sz="0" w:space="0" w:color="auto"/>
            <w:right w:val="none" w:sz="0" w:space="0" w:color="auto"/>
          </w:divBdr>
        </w:div>
        <w:div w:id="1426071294">
          <w:marLeft w:val="547"/>
          <w:marRight w:val="0"/>
          <w:marTop w:val="240"/>
          <w:marBottom w:val="0"/>
          <w:divBdr>
            <w:top w:val="none" w:sz="0" w:space="0" w:color="auto"/>
            <w:left w:val="none" w:sz="0" w:space="0" w:color="auto"/>
            <w:bottom w:val="none" w:sz="0" w:space="0" w:color="auto"/>
            <w:right w:val="none" w:sz="0" w:space="0" w:color="auto"/>
          </w:divBdr>
        </w:div>
        <w:div w:id="80611771">
          <w:marLeft w:val="547"/>
          <w:marRight w:val="0"/>
          <w:marTop w:val="240"/>
          <w:marBottom w:val="0"/>
          <w:divBdr>
            <w:top w:val="none" w:sz="0" w:space="0" w:color="auto"/>
            <w:left w:val="none" w:sz="0" w:space="0" w:color="auto"/>
            <w:bottom w:val="none" w:sz="0" w:space="0" w:color="auto"/>
            <w:right w:val="none" w:sz="0" w:space="0" w:color="auto"/>
          </w:divBdr>
        </w:div>
        <w:div w:id="271015127">
          <w:marLeft w:val="547"/>
          <w:marRight w:val="0"/>
          <w:marTop w:val="240"/>
          <w:marBottom w:val="0"/>
          <w:divBdr>
            <w:top w:val="none" w:sz="0" w:space="0" w:color="auto"/>
            <w:left w:val="none" w:sz="0" w:space="0" w:color="auto"/>
            <w:bottom w:val="none" w:sz="0" w:space="0" w:color="auto"/>
            <w:right w:val="none" w:sz="0" w:space="0" w:color="auto"/>
          </w:divBdr>
        </w:div>
        <w:div w:id="2069180432">
          <w:marLeft w:val="547"/>
          <w:marRight w:val="0"/>
          <w:marTop w:val="240"/>
          <w:marBottom w:val="0"/>
          <w:divBdr>
            <w:top w:val="none" w:sz="0" w:space="0" w:color="auto"/>
            <w:left w:val="none" w:sz="0" w:space="0" w:color="auto"/>
            <w:bottom w:val="none" w:sz="0" w:space="0" w:color="auto"/>
            <w:right w:val="none" w:sz="0" w:space="0" w:color="auto"/>
          </w:divBdr>
        </w:div>
        <w:div w:id="717240854">
          <w:marLeft w:val="547"/>
          <w:marRight w:val="0"/>
          <w:marTop w:val="240"/>
          <w:marBottom w:val="0"/>
          <w:divBdr>
            <w:top w:val="none" w:sz="0" w:space="0" w:color="auto"/>
            <w:left w:val="none" w:sz="0" w:space="0" w:color="auto"/>
            <w:bottom w:val="none" w:sz="0" w:space="0" w:color="auto"/>
            <w:right w:val="none" w:sz="0" w:space="0" w:color="auto"/>
          </w:divBdr>
        </w:div>
        <w:div w:id="557788450">
          <w:marLeft w:val="547"/>
          <w:marRight w:val="0"/>
          <w:marTop w:val="240"/>
          <w:marBottom w:val="0"/>
          <w:divBdr>
            <w:top w:val="none" w:sz="0" w:space="0" w:color="auto"/>
            <w:left w:val="none" w:sz="0" w:space="0" w:color="auto"/>
            <w:bottom w:val="none" w:sz="0" w:space="0" w:color="auto"/>
            <w:right w:val="none" w:sz="0" w:space="0" w:color="auto"/>
          </w:divBdr>
        </w:div>
        <w:div w:id="518932078">
          <w:marLeft w:val="547"/>
          <w:marRight w:val="0"/>
          <w:marTop w:val="240"/>
          <w:marBottom w:val="0"/>
          <w:divBdr>
            <w:top w:val="none" w:sz="0" w:space="0" w:color="auto"/>
            <w:left w:val="none" w:sz="0" w:space="0" w:color="auto"/>
            <w:bottom w:val="none" w:sz="0" w:space="0" w:color="auto"/>
            <w:right w:val="none" w:sz="0" w:space="0" w:color="auto"/>
          </w:divBdr>
        </w:div>
      </w:divsChild>
    </w:div>
    <w:div w:id="466048125">
      <w:bodyDiv w:val="1"/>
      <w:marLeft w:val="0"/>
      <w:marRight w:val="0"/>
      <w:marTop w:val="0"/>
      <w:marBottom w:val="0"/>
      <w:divBdr>
        <w:top w:val="none" w:sz="0" w:space="0" w:color="auto"/>
        <w:left w:val="none" w:sz="0" w:space="0" w:color="auto"/>
        <w:bottom w:val="none" w:sz="0" w:space="0" w:color="auto"/>
        <w:right w:val="none" w:sz="0" w:space="0" w:color="auto"/>
      </w:divBdr>
    </w:div>
    <w:div w:id="472715758">
      <w:bodyDiv w:val="1"/>
      <w:marLeft w:val="0"/>
      <w:marRight w:val="0"/>
      <w:marTop w:val="0"/>
      <w:marBottom w:val="0"/>
      <w:divBdr>
        <w:top w:val="none" w:sz="0" w:space="0" w:color="auto"/>
        <w:left w:val="none" w:sz="0" w:space="0" w:color="auto"/>
        <w:bottom w:val="none" w:sz="0" w:space="0" w:color="auto"/>
        <w:right w:val="none" w:sz="0" w:space="0" w:color="auto"/>
      </w:divBdr>
    </w:div>
    <w:div w:id="473564807">
      <w:bodyDiv w:val="1"/>
      <w:marLeft w:val="0"/>
      <w:marRight w:val="0"/>
      <w:marTop w:val="0"/>
      <w:marBottom w:val="0"/>
      <w:divBdr>
        <w:top w:val="none" w:sz="0" w:space="0" w:color="auto"/>
        <w:left w:val="none" w:sz="0" w:space="0" w:color="auto"/>
        <w:bottom w:val="none" w:sz="0" w:space="0" w:color="auto"/>
        <w:right w:val="none" w:sz="0" w:space="0" w:color="auto"/>
      </w:divBdr>
    </w:div>
    <w:div w:id="507405943">
      <w:bodyDiv w:val="1"/>
      <w:marLeft w:val="0"/>
      <w:marRight w:val="0"/>
      <w:marTop w:val="0"/>
      <w:marBottom w:val="0"/>
      <w:divBdr>
        <w:top w:val="none" w:sz="0" w:space="0" w:color="auto"/>
        <w:left w:val="none" w:sz="0" w:space="0" w:color="auto"/>
        <w:bottom w:val="none" w:sz="0" w:space="0" w:color="auto"/>
        <w:right w:val="none" w:sz="0" w:space="0" w:color="auto"/>
      </w:divBdr>
    </w:div>
    <w:div w:id="524177952">
      <w:bodyDiv w:val="1"/>
      <w:marLeft w:val="0"/>
      <w:marRight w:val="0"/>
      <w:marTop w:val="0"/>
      <w:marBottom w:val="0"/>
      <w:divBdr>
        <w:top w:val="none" w:sz="0" w:space="0" w:color="auto"/>
        <w:left w:val="none" w:sz="0" w:space="0" w:color="auto"/>
        <w:bottom w:val="none" w:sz="0" w:space="0" w:color="auto"/>
        <w:right w:val="none" w:sz="0" w:space="0" w:color="auto"/>
      </w:divBdr>
      <w:divsChild>
        <w:div w:id="1236084309">
          <w:marLeft w:val="0"/>
          <w:marRight w:val="0"/>
          <w:marTop w:val="0"/>
          <w:marBottom w:val="0"/>
          <w:divBdr>
            <w:top w:val="none" w:sz="0" w:space="0" w:color="auto"/>
            <w:left w:val="none" w:sz="0" w:space="0" w:color="auto"/>
            <w:bottom w:val="none" w:sz="0" w:space="0" w:color="auto"/>
            <w:right w:val="none" w:sz="0" w:space="0" w:color="auto"/>
          </w:divBdr>
          <w:divsChild>
            <w:div w:id="1829321917">
              <w:marLeft w:val="0"/>
              <w:marRight w:val="0"/>
              <w:marTop w:val="0"/>
              <w:marBottom w:val="0"/>
              <w:divBdr>
                <w:top w:val="none" w:sz="0" w:space="0" w:color="auto"/>
                <w:left w:val="none" w:sz="0" w:space="0" w:color="auto"/>
                <w:bottom w:val="none" w:sz="0" w:space="0" w:color="auto"/>
                <w:right w:val="none" w:sz="0" w:space="0" w:color="auto"/>
              </w:divBdr>
              <w:divsChild>
                <w:div w:id="1921133123">
                  <w:marLeft w:val="0"/>
                  <w:marRight w:val="0"/>
                  <w:marTop w:val="0"/>
                  <w:marBottom w:val="0"/>
                  <w:divBdr>
                    <w:top w:val="none" w:sz="0" w:space="0" w:color="auto"/>
                    <w:left w:val="none" w:sz="0" w:space="0" w:color="auto"/>
                    <w:bottom w:val="none" w:sz="0" w:space="0" w:color="auto"/>
                    <w:right w:val="none" w:sz="0" w:space="0" w:color="auto"/>
                  </w:divBdr>
                  <w:divsChild>
                    <w:div w:id="931400327">
                      <w:marLeft w:val="0"/>
                      <w:marRight w:val="0"/>
                      <w:marTop w:val="0"/>
                      <w:marBottom w:val="0"/>
                      <w:divBdr>
                        <w:top w:val="none" w:sz="0" w:space="0" w:color="auto"/>
                        <w:left w:val="none" w:sz="0" w:space="0" w:color="auto"/>
                        <w:bottom w:val="none" w:sz="0" w:space="0" w:color="auto"/>
                        <w:right w:val="none" w:sz="0" w:space="0" w:color="auto"/>
                      </w:divBdr>
                      <w:divsChild>
                        <w:div w:id="2002735978">
                          <w:marLeft w:val="0"/>
                          <w:marRight w:val="0"/>
                          <w:marTop w:val="0"/>
                          <w:marBottom w:val="0"/>
                          <w:divBdr>
                            <w:top w:val="none" w:sz="0" w:space="0" w:color="auto"/>
                            <w:left w:val="none" w:sz="0" w:space="0" w:color="auto"/>
                            <w:bottom w:val="none" w:sz="0" w:space="0" w:color="auto"/>
                            <w:right w:val="none" w:sz="0" w:space="0" w:color="auto"/>
                          </w:divBdr>
                          <w:divsChild>
                            <w:div w:id="1702243551">
                              <w:marLeft w:val="0"/>
                              <w:marRight w:val="0"/>
                              <w:marTop w:val="0"/>
                              <w:marBottom w:val="0"/>
                              <w:divBdr>
                                <w:top w:val="none" w:sz="0" w:space="0" w:color="auto"/>
                                <w:left w:val="none" w:sz="0" w:space="0" w:color="auto"/>
                                <w:bottom w:val="none" w:sz="0" w:space="0" w:color="auto"/>
                                <w:right w:val="none" w:sz="0" w:space="0" w:color="auto"/>
                              </w:divBdr>
                              <w:divsChild>
                                <w:div w:id="1295520972">
                                  <w:marLeft w:val="0"/>
                                  <w:marRight w:val="0"/>
                                  <w:marTop w:val="0"/>
                                  <w:marBottom w:val="0"/>
                                  <w:divBdr>
                                    <w:top w:val="none" w:sz="0" w:space="0" w:color="auto"/>
                                    <w:left w:val="none" w:sz="0" w:space="0" w:color="auto"/>
                                    <w:bottom w:val="none" w:sz="0" w:space="0" w:color="auto"/>
                                    <w:right w:val="none" w:sz="0" w:space="0" w:color="auto"/>
                                  </w:divBdr>
                                  <w:divsChild>
                                    <w:div w:id="731657999">
                                      <w:marLeft w:val="0"/>
                                      <w:marRight w:val="0"/>
                                      <w:marTop w:val="0"/>
                                      <w:marBottom w:val="0"/>
                                      <w:divBdr>
                                        <w:top w:val="none" w:sz="0" w:space="0" w:color="auto"/>
                                        <w:left w:val="none" w:sz="0" w:space="0" w:color="auto"/>
                                        <w:bottom w:val="none" w:sz="0" w:space="0" w:color="auto"/>
                                        <w:right w:val="none" w:sz="0" w:space="0" w:color="auto"/>
                                      </w:divBdr>
                                      <w:divsChild>
                                        <w:div w:id="725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43037">
      <w:bodyDiv w:val="1"/>
      <w:marLeft w:val="0"/>
      <w:marRight w:val="0"/>
      <w:marTop w:val="0"/>
      <w:marBottom w:val="0"/>
      <w:divBdr>
        <w:top w:val="none" w:sz="0" w:space="0" w:color="auto"/>
        <w:left w:val="none" w:sz="0" w:space="0" w:color="auto"/>
        <w:bottom w:val="none" w:sz="0" w:space="0" w:color="auto"/>
        <w:right w:val="none" w:sz="0" w:space="0" w:color="auto"/>
      </w:divBdr>
    </w:div>
    <w:div w:id="566958613">
      <w:bodyDiv w:val="1"/>
      <w:marLeft w:val="0"/>
      <w:marRight w:val="0"/>
      <w:marTop w:val="0"/>
      <w:marBottom w:val="0"/>
      <w:divBdr>
        <w:top w:val="none" w:sz="0" w:space="0" w:color="auto"/>
        <w:left w:val="none" w:sz="0" w:space="0" w:color="auto"/>
        <w:bottom w:val="none" w:sz="0" w:space="0" w:color="auto"/>
        <w:right w:val="none" w:sz="0" w:space="0" w:color="auto"/>
      </w:divBdr>
    </w:div>
    <w:div w:id="594092187">
      <w:bodyDiv w:val="1"/>
      <w:marLeft w:val="0"/>
      <w:marRight w:val="0"/>
      <w:marTop w:val="0"/>
      <w:marBottom w:val="0"/>
      <w:divBdr>
        <w:top w:val="none" w:sz="0" w:space="0" w:color="auto"/>
        <w:left w:val="none" w:sz="0" w:space="0" w:color="auto"/>
        <w:bottom w:val="none" w:sz="0" w:space="0" w:color="auto"/>
        <w:right w:val="none" w:sz="0" w:space="0" w:color="auto"/>
      </w:divBdr>
    </w:div>
    <w:div w:id="624972376">
      <w:bodyDiv w:val="1"/>
      <w:marLeft w:val="0"/>
      <w:marRight w:val="0"/>
      <w:marTop w:val="0"/>
      <w:marBottom w:val="0"/>
      <w:divBdr>
        <w:top w:val="none" w:sz="0" w:space="0" w:color="auto"/>
        <w:left w:val="none" w:sz="0" w:space="0" w:color="auto"/>
        <w:bottom w:val="none" w:sz="0" w:space="0" w:color="auto"/>
        <w:right w:val="none" w:sz="0" w:space="0" w:color="auto"/>
      </w:divBdr>
    </w:div>
    <w:div w:id="642347250">
      <w:bodyDiv w:val="1"/>
      <w:marLeft w:val="0"/>
      <w:marRight w:val="0"/>
      <w:marTop w:val="0"/>
      <w:marBottom w:val="0"/>
      <w:divBdr>
        <w:top w:val="none" w:sz="0" w:space="0" w:color="auto"/>
        <w:left w:val="none" w:sz="0" w:space="0" w:color="auto"/>
        <w:bottom w:val="none" w:sz="0" w:space="0" w:color="auto"/>
        <w:right w:val="none" w:sz="0" w:space="0" w:color="auto"/>
      </w:divBdr>
    </w:div>
    <w:div w:id="695155967">
      <w:bodyDiv w:val="1"/>
      <w:marLeft w:val="0"/>
      <w:marRight w:val="0"/>
      <w:marTop w:val="0"/>
      <w:marBottom w:val="0"/>
      <w:divBdr>
        <w:top w:val="none" w:sz="0" w:space="0" w:color="auto"/>
        <w:left w:val="none" w:sz="0" w:space="0" w:color="auto"/>
        <w:bottom w:val="none" w:sz="0" w:space="0" w:color="auto"/>
        <w:right w:val="none" w:sz="0" w:space="0" w:color="auto"/>
      </w:divBdr>
    </w:div>
    <w:div w:id="720984258">
      <w:bodyDiv w:val="1"/>
      <w:marLeft w:val="0"/>
      <w:marRight w:val="0"/>
      <w:marTop w:val="0"/>
      <w:marBottom w:val="0"/>
      <w:divBdr>
        <w:top w:val="none" w:sz="0" w:space="0" w:color="auto"/>
        <w:left w:val="none" w:sz="0" w:space="0" w:color="auto"/>
        <w:bottom w:val="none" w:sz="0" w:space="0" w:color="auto"/>
        <w:right w:val="none" w:sz="0" w:space="0" w:color="auto"/>
      </w:divBdr>
    </w:div>
    <w:div w:id="787162277">
      <w:bodyDiv w:val="1"/>
      <w:marLeft w:val="0"/>
      <w:marRight w:val="0"/>
      <w:marTop w:val="0"/>
      <w:marBottom w:val="0"/>
      <w:divBdr>
        <w:top w:val="none" w:sz="0" w:space="0" w:color="auto"/>
        <w:left w:val="none" w:sz="0" w:space="0" w:color="auto"/>
        <w:bottom w:val="none" w:sz="0" w:space="0" w:color="auto"/>
        <w:right w:val="none" w:sz="0" w:space="0" w:color="auto"/>
      </w:divBdr>
    </w:div>
    <w:div w:id="826240817">
      <w:bodyDiv w:val="1"/>
      <w:marLeft w:val="0"/>
      <w:marRight w:val="0"/>
      <w:marTop w:val="0"/>
      <w:marBottom w:val="0"/>
      <w:divBdr>
        <w:top w:val="none" w:sz="0" w:space="0" w:color="auto"/>
        <w:left w:val="none" w:sz="0" w:space="0" w:color="auto"/>
        <w:bottom w:val="none" w:sz="0" w:space="0" w:color="auto"/>
        <w:right w:val="none" w:sz="0" w:space="0" w:color="auto"/>
      </w:divBdr>
    </w:div>
    <w:div w:id="855968106">
      <w:bodyDiv w:val="1"/>
      <w:marLeft w:val="0"/>
      <w:marRight w:val="0"/>
      <w:marTop w:val="0"/>
      <w:marBottom w:val="0"/>
      <w:divBdr>
        <w:top w:val="none" w:sz="0" w:space="0" w:color="auto"/>
        <w:left w:val="none" w:sz="0" w:space="0" w:color="auto"/>
        <w:bottom w:val="none" w:sz="0" w:space="0" w:color="auto"/>
        <w:right w:val="none" w:sz="0" w:space="0" w:color="auto"/>
      </w:divBdr>
    </w:div>
    <w:div w:id="879365093">
      <w:bodyDiv w:val="1"/>
      <w:marLeft w:val="0"/>
      <w:marRight w:val="0"/>
      <w:marTop w:val="0"/>
      <w:marBottom w:val="0"/>
      <w:divBdr>
        <w:top w:val="none" w:sz="0" w:space="0" w:color="auto"/>
        <w:left w:val="none" w:sz="0" w:space="0" w:color="auto"/>
        <w:bottom w:val="none" w:sz="0" w:space="0" w:color="auto"/>
        <w:right w:val="none" w:sz="0" w:space="0" w:color="auto"/>
      </w:divBdr>
    </w:div>
    <w:div w:id="915551841">
      <w:bodyDiv w:val="1"/>
      <w:marLeft w:val="0"/>
      <w:marRight w:val="0"/>
      <w:marTop w:val="0"/>
      <w:marBottom w:val="0"/>
      <w:divBdr>
        <w:top w:val="none" w:sz="0" w:space="0" w:color="auto"/>
        <w:left w:val="none" w:sz="0" w:space="0" w:color="auto"/>
        <w:bottom w:val="none" w:sz="0" w:space="0" w:color="auto"/>
        <w:right w:val="none" w:sz="0" w:space="0" w:color="auto"/>
      </w:divBdr>
    </w:div>
    <w:div w:id="935134895">
      <w:bodyDiv w:val="1"/>
      <w:marLeft w:val="0"/>
      <w:marRight w:val="0"/>
      <w:marTop w:val="0"/>
      <w:marBottom w:val="0"/>
      <w:divBdr>
        <w:top w:val="none" w:sz="0" w:space="0" w:color="auto"/>
        <w:left w:val="none" w:sz="0" w:space="0" w:color="auto"/>
        <w:bottom w:val="none" w:sz="0" w:space="0" w:color="auto"/>
        <w:right w:val="none" w:sz="0" w:space="0" w:color="auto"/>
      </w:divBdr>
    </w:div>
    <w:div w:id="974484086">
      <w:bodyDiv w:val="1"/>
      <w:marLeft w:val="0"/>
      <w:marRight w:val="0"/>
      <w:marTop w:val="0"/>
      <w:marBottom w:val="0"/>
      <w:divBdr>
        <w:top w:val="none" w:sz="0" w:space="0" w:color="auto"/>
        <w:left w:val="none" w:sz="0" w:space="0" w:color="auto"/>
        <w:bottom w:val="none" w:sz="0" w:space="0" w:color="auto"/>
        <w:right w:val="none" w:sz="0" w:space="0" w:color="auto"/>
      </w:divBdr>
    </w:div>
    <w:div w:id="1014918352">
      <w:bodyDiv w:val="1"/>
      <w:marLeft w:val="0"/>
      <w:marRight w:val="0"/>
      <w:marTop w:val="0"/>
      <w:marBottom w:val="0"/>
      <w:divBdr>
        <w:top w:val="none" w:sz="0" w:space="0" w:color="auto"/>
        <w:left w:val="none" w:sz="0" w:space="0" w:color="auto"/>
        <w:bottom w:val="none" w:sz="0" w:space="0" w:color="auto"/>
        <w:right w:val="none" w:sz="0" w:space="0" w:color="auto"/>
      </w:divBdr>
    </w:div>
    <w:div w:id="1031565907">
      <w:bodyDiv w:val="1"/>
      <w:marLeft w:val="0"/>
      <w:marRight w:val="0"/>
      <w:marTop w:val="0"/>
      <w:marBottom w:val="0"/>
      <w:divBdr>
        <w:top w:val="none" w:sz="0" w:space="0" w:color="auto"/>
        <w:left w:val="none" w:sz="0" w:space="0" w:color="auto"/>
        <w:bottom w:val="none" w:sz="0" w:space="0" w:color="auto"/>
        <w:right w:val="none" w:sz="0" w:space="0" w:color="auto"/>
      </w:divBdr>
    </w:div>
    <w:div w:id="1074625112">
      <w:bodyDiv w:val="1"/>
      <w:marLeft w:val="0"/>
      <w:marRight w:val="0"/>
      <w:marTop w:val="0"/>
      <w:marBottom w:val="0"/>
      <w:divBdr>
        <w:top w:val="none" w:sz="0" w:space="0" w:color="auto"/>
        <w:left w:val="none" w:sz="0" w:space="0" w:color="auto"/>
        <w:bottom w:val="none" w:sz="0" w:space="0" w:color="auto"/>
        <w:right w:val="none" w:sz="0" w:space="0" w:color="auto"/>
      </w:divBdr>
      <w:divsChild>
        <w:div w:id="1934704613">
          <w:marLeft w:val="0"/>
          <w:marRight w:val="0"/>
          <w:marTop w:val="0"/>
          <w:marBottom w:val="0"/>
          <w:divBdr>
            <w:top w:val="none" w:sz="0" w:space="0" w:color="auto"/>
            <w:left w:val="none" w:sz="0" w:space="0" w:color="auto"/>
            <w:bottom w:val="none" w:sz="0" w:space="0" w:color="auto"/>
            <w:right w:val="none" w:sz="0" w:space="0" w:color="auto"/>
          </w:divBdr>
          <w:divsChild>
            <w:div w:id="2029132825">
              <w:marLeft w:val="0"/>
              <w:marRight w:val="0"/>
              <w:marTop w:val="0"/>
              <w:marBottom w:val="0"/>
              <w:divBdr>
                <w:top w:val="none" w:sz="0" w:space="0" w:color="auto"/>
                <w:left w:val="none" w:sz="0" w:space="0" w:color="auto"/>
                <w:bottom w:val="none" w:sz="0" w:space="0" w:color="auto"/>
                <w:right w:val="none" w:sz="0" w:space="0" w:color="auto"/>
              </w:divBdr>
              <w:divsChild>
                <w:div w:id="2003779755">
                  <w:marLeft w:val="0"/>
                  <w:marRight w:val="0"/>
                  <w:marTop w:val="0"/>
                  <w:marBottom w:val="0"/>
                  <w:divBdr>
                    <w:top w:val="none" w:sz="0" w:space="0" w:color="auto"/>
                    <w:left w:val="none" w:sz="0" w:space="0" w:color="auto"/>
                    <w:bottom w:val="none" w:sz="0" w:space="0" w:color="auto"/>
                    <w:right w:val="none" w:sz="0" w:space="0" w:color="auto"/>
                  </w:divBdr>
                  <w:divsChild>
                    <w:div w:id="1054768046">
                      <w:marLeft w:val="0"/>
                      <w:marRight w:val="0"/>
                      <w:marTop w:val="0"/>
                      <w:marBottom w:val="0"/>
                      <w:divBdr>
                        <w:top w:val="none" w:sz="0" w:space="0" w:color="auto"/>
                        <w:left w:val="none" w:sz="0" w:space="0" w:color="auto"/>
                        <w:bottom w:val="none" w:sz="0" w:space="0" w:color="auto"/>
                        <w:right w:val="none" w:sz="0" w:space="0" w:color="auto"/>
                      </w:divBdr>
                      <w:divsChild>
                        <w:div w:id="1634410920">
                          <w:marLeft w:val="0"/>
                          <w:marRight w:val="0"/>
                          <w:marTop w:val="0"/>
                          <w:marBottom w:val="0"/>
                          <w:divBdr>
                            <w:top w:val="none" w:sz="0" w:space="0" w:color="auto"/>
                            <w:left w:val="none" w:sz="0" w:space="0" w:color="auto"/>
                            <w:bottom w:val="none" w:sz="0" w:space="0" w:color="auto"/>
                            <w:right w:val="none" w:sz="0" w:space="0" w:color="auto"/>
                          </w:divBdr>
                          <w:divsChild>
                            <w:div w:id="438375047">
                              <w:marLeft w:val="0"/>
                              <w:marRight w:val="0"/>
                              <w:marTop w:val="0"/>
                              <w:marBottom w:val="0"/>
                              <w:divBdr>
                                <w:top w:val="none" w:sz="0" w:space="0" w:color="auto"/>
                                <w:left w:val="none" w:sz="0" w:space="0" w:color="auto"/>
                                <w:bottom w:val="none" w:sz="0" w:space="0" w:color="auto"/>
                                <w:right w:val="none" w:sz="0" w:space="0" w:color="auto"/>
                              </w:divBdr>
                              <w:divsChild>
                                <w:div w:id="1414203490">
                                  <w:marLeft w:val="0"/>
                                  <w:marRight w:val="0"/>
                                  <w:marTop w:val="0"/>
                                  <w:marBottom w:val="0"/>
                                  <w:divBdr>
                                    <w:top w:val="none" w:sz="0" w:space="0" w:color="auto"/>
                                    <w:left w:val="none" w:sz="0" w:space="0" w:color="auto"/>
                                    <w:bottom w:val="none" w:sz="0" w:space="0" w:color="auto"/>
                                    <w:right w:val="none" w:sz="0" w:space="0" w:color="auto"/>
                                  </w:divBdr>
                                  <w:divsChild>
                                    <w:div w:id="1040278133">
                                      <w:marLeft w:val="0"/>
                                      <w:marRight w:val="0"/>
                                      <w:marTop w:val="0"/>
                                      <w:marBottom w:val="0"/>
                                      <w:divBdr>
                                        <w:top w:val="none" w:sz="0" w:space="0" w:color="auto"/>
                                        <w:left w:val="none" w:sz="0" w:space="0" w:color="auto"/>
                                        <w:bottom w:val="none" w:sz="0" w:space="0" w:color="auto"/>
                                        <w:right w:val="none" w:sz="0" w:space="0" w:color="auto"/>
                                      </w:divBdr>
                                      <w:divsChild>
                                        <w:div w:id="206058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824093">
      <w:bodyDiv w:val="1"/>
      <w:marLeft w:val="0"/>
      <w:marRight w:val="0"/>
      <w:marTop w:val="0"/>
      <w:marBottom w:val="0"/>
      <w:divBdr>
        <w:top w:val="none" w:sz="0" w:space="0" w:color="auto"/>
        <w:left w:val="none" w:sz="0" w:space="0" w:color="auto"/>
        <w:bottom w:val="none" w:sz="0" w:space="0" w:color="auto"/>
        <w:right w:val="none" w:sz="0" w:space="0" w:color="auto"/>
      </w:divBdr>
    </w:div>
    <w:div w:id="1098058577">
      <w:bodyDiv w:val="1"/>
      <w:marLeft w:val="0"/>
      <w:marRight w:val="0"/>
      <w:marTop w:val="0"/>
      <w:marBottom w:val="0"/>
      <w:divBdr>
        <w:top w:val="none" w:sz="0" w:space="0" w:color="auto"/>
        <w:left w:val="none" w:sz="0" w:space="0" w:color="auto"/>
        <w:bottom w:val="none" w:sz="0" w:space="0" w:color="auto"/>
        <w:right w:val="none" w:sz="0" w:space="0" w:color="auto"/>
      </w:divBdr>
    </w:div>
    <w:div w:id="1174106868">
      <w:bodyDiv w:val="1"/>
      <w:marLeft w:val="0"/>
      <w:marRight w:val="0"/>
      <w:marTop w:val="0"/>
      <w:marBottom w:val="0"/>
      <w:divBdr>
        <w:top w:val="none" w:sz="0" w:space="0" w:color="auto"/>
        <w:left w:val="none" w:sz="0" w:space="0" w:color="auto"/>
        <w:bottom w:val="none" w:sz="0" w:space="0" w:color="auto"/>
        <w:right w:val="none" w:sz="0" w:space="0" w:color="auto"/>
      </w:divBdr>
    </w:div>
    <w:div w:id="1244607829">
      <w:bodyDiv w:val="1"/>
      <w:marLeft w:val="0"/>
      <w:marRight w:val="0"/>
      <w:marTop w:val="0"/>
      <w:marBottom w:val="0"/>
      <w:divBdr>
        <w:top w:val="none" w:sz="0" w:space="0" w:color="auto"/>
        <w:left w:val="none" w:sz="0" w:space="0" w:color="auto"/>
        <w:bottom w:val="none" w:sz="0" w:space="0" w:color="auto"/>
        <w:right w:val="none" w:sz="0" w:space="0" w:color="auto"/>
      </w:divBdr>
    </w:div>
    <w:div w:id="1258753001">
      <w:bodyDiv w:val="1"/>
      <w:marLeft w:val="0"/>
      <w:marRight w:val="0"/>
      <w:marTop w:val="0"/>
      <w:marBottom w:val="0"/>
      <w:divBdr>
        <w:top w:val="none" w:sz="0" w:space="0" w:color="auto"/>
        <w:left w:val="none" w:sz="0" w:space="0" w:color="auto"/>
        <w:bottom w:val="none" w:sz="0" w:space="0" w:color="auto"/>
        <w:right w:val="none" w:sz="0" w:space="0" w:color="auto"/>
      </w:divBdr>
    </w:div>
    <w:div w:id="1272515189">
      <w:bodyDiv w:val="1"/>
      <w:marLeft w:val="0"/>
      <w:marRight w:val="0"/>
      <w:marTop w:val="0"/>
      <w:marBottom w:val="0"/>
      <w:divBdr>
        <w:top w:val="none" w:sz="0" w:space="0" w:color="auto"/>
        <w:left w:val="none" w:sz="0" w:space="0" w:color="auto"/>
        <w:bottom w:val="none" w:sz="0" w:space="0" w:color="auto"/>
        <w:right w:val="none" w:sz="0" w:space="0" w:color="auto"/>
      </w:divBdr>
    </w:div>
    <w:div w:id="1302270829">
      <w:bodyDiv w:val="1"/>
      <w:marLeft w:val="0"/>
      <w:marRight w:val="0"/>
      <w:marTop w:val="0"/>
      <w:marBottom w:val="0"/>
      <w:divBdr>
        <w:top w:val="none" w:sz="0" w:space="0" w:color="auto"/>
        <w:left w:val="none" w:sz="0" w:space="0" w:color="auto"/>
        <w:bottom w:val="none" w:sz="0" w:space="0" w:color="auto"/>
        <w:right w:val="none" w:sz="0" w:space="0" w:color="auto"/>
      </w:divBdr>
    </w:div>
    <w:div w:id="1359504893">
      <w:bodyDiv w:val="1"/>
      <w:marLeft w:val="0"/>
      <w:marRight w:val="0"/>
      <w:marTop w:val="0"/>
      <w:marBottom w:val="0"/>
      <w:divBdr>
        <w:top w:val="none" w:sz="0" w:space="0" w:color="auto"/>
        <w:left w:val="none" w:sz="0" w:space="0" w:color="auto"/>
        <w:bottom w:val="none" w:sz="0" w:space="0" w:color="auto"/>
        <w:right w:val="none" w:sz="0" w:space="0" w:color="auto"/>
      </w:divBdr>
    </w:div>
    <w:div w:id="1359964465">
      <w:bodyDiv w:val="1"/>
      <w:marLeft w:val="0"/>
      <w:marRight w:val="0"/>
      <w:marTop w:val="0"/>
      <w:marBottom w:val="0"/>
      <w:divBdr>
        <w:top w:val="none" w:sz="0" w:space="0" w:color="auto"/>
        <w:left w:val="none" w:sz="0" w:space="0" w:color="auto"/>
        <w:bottom w:val="none" w:sz="0" w:space="0" w:color="auto"/>
        <w:right w:val="none" w:sz="0" w:space="0" w:color="auto"/>
      </w:divBdr>
    </w:div>
    <w:div w:id="1444231102">
      <w:bodyDiv w:val="1"/>
      <w:marLeft w:val="0"/>
      <w:marRight w:val="0"/>
      <w:marTop w:val="0"/>
      <w:marBottom w:val="0"/>
      <w:divBdr>
        <w:top w:val="none" w:sz="0" w:space="0" w:color="auto"/>
        <w:left w:val="none" w:sz="0" w:space="0" w:color="auto"/>
        <w:bottom w:val="none" w:sz="0" w:space="0" w:color="auto"/>
        <w:right w:val="none" w:sz="0" w:space="0" w:color="auto"/>
      </w:divBdr>
    </w:div>
    <w:div w:id="1460758432">
      <w:bodyDiv w:val="1"/>
      <w:marLeft w:val="0"/>
      <w:marRight w:val="0"/>
      <w:marTop w:val="0"/>
      <w:marBottom w:val="0"/>
      <w:divBdr>
        <w:top w:val="none" w:sz="0" w:space="0" w:color="auto"/>
        <w:left w:val="none" w:sz="0" w:space="0" w:color="auto"/>
        <w:bottom w:val="none" w:sz="0" w:space="0" w:color="auto"/>
        <w:right w:val="none" w:sz="0" w:space="0" w:color="auto"/>
      </w:divBdr>
    </w:div>
    <w:div w:id="1490831638">
      <w:bodyDiv w:val="1"/>
      <w:marLeft w:val="0"/>
      <w:marRight w:val="0"/>
      <w:marTop w:val="0"/>
      <w:marBottom w:val="0"/>
      <w:divBdr>
        <w:top w:val="none" w:sz="0" w:space="0" w:color="auto"/>
        <w:left w:val="none" w:sz="0" w:space="0" w:color="auto"/>
        <w:bottom w:val="none" w:sz="0" w:space="0" w:color="auto"/>
        <w:right w:val="none" w:sz="0" w:space="0" w:color="auto"/>
      </w:divBdr>
    </w:div>
    <w:div w:id="1529878426">
      <w:bodyDiv w:val="1"/>
      <w:marLeft w:val="0"/>
      <w:marRight w:val="0"/>
      <w:marTop w:val="0"/>
      <w:marBottom w:val="0"/>
      <w:divBdr>
        <w:top w:val="none" w:sz="0" w:space="0" w:color="auto"/>
        <w:left w:val="none" w:sz="0" w:space="0" w:color="auto"/>
        <w:bottom w:val="none" w:sz="0" w:space="0" w:color="auto"/>
        <w:right w:val="none" w:sz="0" w:space="0" w:color="auto"/>
      </w:divBdr>
      <w:divsChild>
        <w:div w:id="1950550379">
          <w:marLeft w:val="0"/>
          <w:marRight w:val="0"/>
          <w:marTop w:val="0"/>
          <w:marBottom w:val="0"/>
          <w:divBdr>
            <w:top w:val="none" w:sz="0" w:space="0" w:color="auto"/>
            <w:left w:val="none" w:sz="0" w:space="0" w:color="auto"/>
            <w:bottom w:val="none" w:sz="0" w:space="0" w:color="auto"/>
            <w:right w:val="none" w:sz="0" w:space="0" w:color="auto"/>
          </w:divBdr>
          <w:divsChild>
            <w:div w:id="174611645">
              <w:marLeft w:val="0"/>
              <w:marRight w:val="0"/>
              <w:marTop w:val="0"/>
              <w:marBottom w:val="0"/>
              <w:divBdr>
                <w:top w:val="none" w:sz="0" w:space="0" w:color="auto"/>
                <w:left w:val="none" w:sz="0" w:space="0" w:color="auto"/>
                <w:bottom w:val="none" w:sz="0" w:space="0" w:color="auto"/>
                <w:right w:val="none" w:sz="0" w:space="0" w:color="auto"/>
              </w:divBdr>
              <w:divsChild>
                <w:div w:id="98063706">
                  <w:marLeft w:val="0"/>
                  <w:marRight w:val="0"/>
                  <w:marTop w:val="0"/>
                  <w:marBottom w:val="0"/>
                  <w:divBdr>
                    <w:top w:val="none" w:sz="0" w:space="0" w:color="auto"/>
                    <w:left w:val="none" w:sz="0" w:space="0" w:color="auto"/>
                    <w:bottom w:val="none" w:sz="0" w:space="0" w:color="auto"/>
                    <w:right w:val="none" w:sz="0" w:space="0" w:color="auto"/>
                  </w:divBdr>
                  <w:divsChild>
                    <w:div w:id="2057200797">
                      <w:marLeft w:val="0"/>
                      <w:marRight w:val="0"/>
                      <w:marTop w:val="45"/>
                      <w:marBottom w:val="0"/>
                      <w:divBdr>
                        <w:top w:val="none" w:sz="0" w:space="0" w:color="auto"/>
                        <w:left w:val="none" w:sz="0" w:space="0" w:color="auto"/>
                        <w:bottom w:val="none" w:sz="0" w:space="0" w:color="auto"/>
                        <w:right w:val="none" w:sz="0" w:space="0" w:color="auto"/>
                      </w:divBdr>
                      <w:divsChild>
                        <w:div w:id="1962301362">
                          <w:marLeft w:val="0"/>
                          <w:marRight w:val="0"/>
                          <w:marTop w:val="0"/>
                          <w:marBottom w:val="0"/>
                          <w:divBdr>
                            <w:top w:val="none" w:sz="0" w:space="0" w:color="auto"/>
                            <w:left w:val="none" w:sz="0" w:space="0" w:color="auto"/>
                            <w:bottom w:val="none" w:sz="0" w:space="0" w:color="auto"/>
                            <w:right w:val="none" w:sz="0" w:space="0" w:color="auto"/>
                          </w:divBdr>
                          <w:divsChild>
                            <w:div w:id="50541127">
                              <w:marLeft w:val="2070"/>
                              <w:marRight w:val="3810"/>
                              <w:marTop w:val="0"/>
                              <w:marBottom w:val="0"/>
                              <w:divBdr>
                                <w:top w:val="none" w:sz="0" w:space="0" w:color="auto"/>
                                <w:left w:val="none" w:sz="0" w:space="0" w:color="auto"/>
                                <w:bottom w:val="none" w:sz="0" w:space="0" w:color="auto"/>
                                <w:right w:val="none" w:sz="0" w:space="0" w:color="auto"/>
                              </w:divBdr>
                              <w:divsChild>
                                <w:div w:id="1594783942">
                                  <w:marLeft w:val="0"/>
                                  <w:marRight w:val="0"/>
                                  <w:marTop w:val="0"/>
                                  <w:marBottom w:val="0"/>
                                  <w:divBdr>
                                    <w:top w:val="none" w:sz="0" w:space="0" w:color="auto"/>
                                    <w:left w:val="none" w:sz="0" w:space="0" w:color="auto"/>
                                    <w:bottom w:val="none" w:sz="0" w:space="0" w:color="auto"/>
                                    <w:right w:val="none" w:sz="0" w:space="0" w:color="auto"/>
                                  </w:divBdr>
                                  <w:divsChild>
                                    <w:div w:id="978219295">
                                      <w:marLeft w:val="0"/>
                                      <w:marRight w:val="0"/>
                                      <w:marTop w:val="0"/>
                                      <w:marBottom w:val="0"/>
                                      <w:divBdr>
                                        <w:top w:val="none" w:sz="0" w:space="0" w:color="auto"/>
                                        <w:left w:val="none" w:sz="0" w:space="0" w:color="auto"/>
                                        <w:bottom w:val="none" w:sz="0" w:space="0" w:color="auto"/>
                                        <w:right w:val="none" w:sz="0" w:space="0" w:color="auto"/>
                                      </w:divBdr>
                                      <w:divsChild>
                                        <w:div w:id="1933011016">
                                          <w:marLeft w:val="0"/>
                                          <w:marRight w:val="0"/>
                                          <w:marTop w:val="0"/>
                                          <w:marBottom w:val="0"/>
                                          <w:divBdr>
                                            <w:top w:val="none" w:sz="0" w:space="0" w:color="auto"/>
                                            <w:left w:val="none" w:sz="0" w:space="0" w:color="auto"/>
                                            <w:bottom w:val="none" w:sz="0" w:space="0" w:color="auto"/>
                                            <w:right w:val="none" w:sz="0" w:space="0" w:color="auto"/>
                                          </w:divBdr>
                                          <w:divsChild>
                                            <w:div w:id="1148084624">
                                              <w:marLeft w:val="0"/>
                                              <w:marRight w:val="0"/>
                                              <w:marTop w:val="0"/>
                                              <w:marBottom w:val="0"/>
                                              <w:divBdr>
                                                <w:top w:val="none" w:sz="0" w:space="0" w:color="auto"/>
                                                <w:left w:val="none" w:sz="0" w:space="0" w:color="auto"/>
                                                <w:bottom w:val="none" w:sz="0" w:space="0" w:color="auto"/>
                                                <w:right w:val="none" w:sz="0" w:space="0" w:color="auto"/>
                                              </w:divBdr>
                                              <w:divsChild>
                                                <w:div w:id="1250702118">
                                                  <w:marLeft w:val="0"/>
                                                  <w:marRight w:val="0"/>
                                                  <w:marTop w:val="0"/>
                                                  <w:marBottom w:val="0"/>
                                                  <w:divBdr>
                                                    <w:top w:val="none" w:sz="0" w:space="0" w:color="auto"/>
                                                    <w:left w:val="none" w:sz="0" w:space="0" w:color="auto"/>
                                                    <w:bottom w:val="none" w:sz="0" w:space="0" w:color="auto"/>
                                                    <w:right w:val="none" w:sz="0" w:space="0" w:color="auto"/>
                                                  </w:divBdr>
                                                  <w:divsChild>
                                                    <w:div w:id="1861580430">
                                                      <w:marLeft w:val="0"/>
                                                      <w:marRight w:val="0"/>
                                                      <w:marTop w:val="0"/>
                                                      <w:marBottom w:val="0"/>
                                                      <w:divBdr>
                                                        <w:top w:val="none" w:sz="0" w:space="0" w:color="auto"/>
                                                        <w:left w:val="none" w:sz="0" w:space="0" w:color="auto"/>
                                                        <w:bottom w:val="none" w:sz="0" w:space="0" w:color="auto"/>
                                                        <w:right w:val="none" w:sz="0" w:space="0" w:color="auto"/>
                                                      </w:divBdr>
                                                      <w:divsChild>
                                                        <w:div w:id="19375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1041488">
      <w:bodyDiv w:val="1"/>
      <w:marLeft w:val="0"/>
      <w:marRight w:val="0"/>
      <w:marTop w:val="0"/>
      <w:marBottom w:val="0"/>
      <w:divBdr>
        <w:top w:val="none" w:sz="0" w:space="0" w:color="auto"/>
        <w:left w:val="none" w:sz="0" w:space="0" w:color="auto"/>
        <w:bottom w:val="none" w:sz="0" w:space="0" w:color="auto"/>
        <w:right w:val="none" w:sz="0" w:space="0" w:color="auto"/>
      </w:divBdr>
    </w:div>
    <w:div w:id="1592079832">
      <w:bodyDiv w:val="1"/>
      <w:marLeft w:val="0"/>
      <w:marRight w:val="0"/>
      <w:marTop w:val="0"/>
      <w:marBottom w:val="0"/>
      <w:divBdr>
        <w:top w:val="none" w:sz="0" w:space="0" w:color="auto"/>
        <w:left w:val="none" w:sz="0" w:space="0" w:color="auto"/>
        <w:bottom w:val="none" w:sz="0" w:space="0" w:color="auto"/>
        <w:right w:val="none" w:sz="0" w:space="0" w:color="auto"/>
      </w:divBdr>
    </w:div>
    <w:div w:id="1600137002">
      <w:bodyDiv w:val="1"/>
      <w:marLeft w:val="0"/>
      <w:marRight w:val="0"/>
      <w:marTop w:val="0"/>
      <w:marBottom w:val="0"/>
      <w:divBdr>
        <w:top w:val="none" w:sz="0" w:space="0" w:color="auto"/>
        <w:left w:val="none" w:sz="0" w:space="0" w:color="auto"/>
        <w:bottom w:val="none" w:sz="0" w:space="0" w:color="auto"/>
        <w:right w:val="none" w:sz="0" w:space="0" w:color="auto"/>
      </w:divBdr>
    </w:div>
    <w:div w:id="1615601146">
      <w:bodyDiv w:val="1"/>
      <w:marLeft w:val="0"/>
      <w:marRight w:val="0"/>
      <w:marTop w:val="0"/>
      <w:marBottom w:val="0"/>
      <w:divBdr>
        <w:top w:val="none" w:sz="0" w:space="0" w:color="auto"/>
        <w:left w:val="none" w:sz="0" w:space="0" w:color="auto"/>
        <w:bottom w:val="none" w:sz="0" w:space="0" w:color="auto"/>
        <w:right w:val="none" w:sz="0" w:space="0" w:color="auto"/>
      </w:divBdr>
    </w:div>
    <w:div w:id="1658147209">
      <w:bodyDiv w:val="1"/>
      <w:marLeft w:val="0"/>
      <w:marRight w:val="0"/>
      <w:marTop w:val="0"/>
      <w:marBottom w:val="0"/>
      <w:divBdr>
        <w:top w:val="none" w:sz="0" w:space="0" w:color="auto"/>
        <w:left w:val="none" w:sz="0" w:space="0" w:color="auto"/>
        <w:bottom w:val="none" w:sz="0" w:space="0" w:color="auto"/>
        <w:right w:val="none" w:sz="0" w:space="0" w:color="auto"/>
      </w:divBdr>
    </w:div>
    <w:div w:id="1715235365">
      <w:bodyDiv w:val="1"/>
      <w:marLeft w:val="0"/>
      <w:marRight w:val="0"/>
      <w:marTop w:val="0"/>
      <w:marBottom w:val="0"/>
      <w:divBdr>
        <w:top w:val="none" w:sz="0" w:space="0" w:color="auto"/>
        <w:left w:val="none" w:sz="0" w:space="0" w:color="auto"/>
        <w:bottom w:val="none" w:sz="0" w:space="0" w:color="auto"/>
        <w:right w:val="none" w:sz="0" w:space="0" w:color="auto"/>
      </w:divBdr>
    </w:div>
    <w:div w:id="1719015569">
      <w:bodyDiv w:val="1"/>
      <w:marLeft w:val="0"/>
      <w:marRight w:val="0"/>
      <w:marTop w:val="0"/>
      <w:marBottom w:val="0"/>
      <w:divBdr>
        <w:top w:val="none" w:sz="0" w:space="0" w:color="auto"/>
        <w:left w:val="none" w:sz="0" w:space="0" w:color="auto"/>
        <w:bottom w:val="none" w:sz="0" w:space="0" w:color="auto"/>
        <w:right w:val="none" w:sz="0" w:space="0" w:color="auto"/>
      </w:divBdr>
      <w:divsChild>
        <w:div w:id="1746220455">
          <w:marLeft w:val="0"/>
          <w:marRight w:val="0"/>
          <w:marTop w:val="0"/>
          <w:marBottom w:val="0"/>
          <w:divBdr>
            <w:top w:val="none" w:sz="0" w:space="0" w:color="auto"/>
            <w:left w:val="none" w:sz="0" w:space="0" w:color="auto"/>
            <w:bottom w:val="none" w:sz="0" w:space="0" w:color="auto"/>
            <w:right w:val="none" w:sz="0" w:space="0" w:color="auto"/>
          </w:divBdr>
          <w:divsChild>
            <w:div w:id="1416895139">
              <w:marLeft w:val="0"/>
              <w:marRight w:val="0"/>
              <w:marTop w:val="0"/>
              <w:marBottom w:val="0"/>
              <w:divBdr>
                <w:top w:val="none" w:sz="0" w:space="0" w:color="auto"/>
                <w:left w:val="none" w:sz="0" w:space="0" w:color="auto"/>
                <w:bottom w:val="none" w:sz="0" w:space="0" w:color="auto"/>
                <w:right w:val="none" w:sz="0" w:space="0" w:color="auto"/>
              </w:divBdr>
              <w:divsChild>
                <w:div w:id="859053494">
                  <w:marLeft w:val="0"/>
                  <w:marRight w:val="0"/>
                  <w:marTop w:val="0"/>
                  <w:marBottom w:val="0"/>
                  <w:divBdr>
                    <w:top w:val="none" w:sz="0" w:space="0" w:color="auto"/>
                    <w:left w:val="none" w:sz="0" w:space="0" w:color="auto"/>
                    <w:bottom w:val="none" w:sz="0" w:space="0" w:color="auto"/>
                    <w:right w:val="none" w:sz="0" w:space="0" w:color="auto"/>
                  </w:divBdr>
                  <w:divsChild>
                    <w:div w:id="1152794706">
                      <w:marLeft w:val="0"/>
                      <w:marRight w:val="0"/>
                      <w:marTop w:val="0"/>
                      <w:marBottom w:val="0"/>
                      <w:divBdr>
                        <w:top w:val="none" w:sz="0" w:space="0" w:color="auto"/>
                        <w:left w:val="none" w:sz="0" w:space="0" w:color="auto"/>
                        <w:bottom w:val="none" w:sz="0" w:space="0" w:color="auto"/>
                        <w:right w:val="none" w:sz="0" w:space="0" w:color="auto"/>
                      </w:divBdr>
                      <w:divsChild>
                        <w:div w:id="313874773">
                          <w:marLeft w:val="0"/>
                          <w:marRight w:val="0"/>
                          <w:marTop w:val="0"/>
                          <w:marBottom w:val="0"/>
                          <w:divBdr>
                            <w:top w:val="none" w:sz="0" w:space="0" w:color="auto"/>
                            <w:left w:val="none" w:sz="0" w:space="0" w:color="auto"/>
                            <w:bottom w:val="none" w:sz="0" w:space="0" w:color="auto"/>
                            <w:right w:val="none" w:sz="0" w:space="0" w:color="auto"/>
                          </w:divBdr>
                          <w:divsChild>
                            <w:div w:id="162866636">
                              <w:marLeft w:val="0"/>
                              <w:marRight w:val="0"/>
                              <w:marTop w:val="0"/>
                              <w:marBottom w:val="0"/>
                              <w:divBdr>
                                <w:top w:val="none" w:sz="0" w:space="0" w:color="auto"/>
                                <w:left w:val="none" w:sz="0" w:space="0" w:color="auto"/>
                                <w:bottom w:val="none" w:sz="0" w:space="0" w:color="auto"/>
                                <w:right w:val="none" w:sz="0" w:space="0" w:color="auto"/>
                              </w:divBdr>
                              <w:divsChild>
                                <w:div w:id="342630729">
                                  <w:marLeft w:val="0"/>
                                  <w:marRight w:val="0"/>
                                  <w:marTop w:val="0"/>
                                  <w:marBottom w:val="0"/>
                                  <w:divBdr>
                                    <w:top w:val="none" w:sz="0" w:space="0" w:color="auto"/>
                                    <w:left w:val="none" w:sz="0" w:space="0" w:color="auto"/>
                                    <w:bottom w:val="none" w:sz="0" w:space="0" w:color="auto"/>
                                    <w:right w:val="none" w:sz="0" w:space="0" w:color="auto"/>
                                  </w:divBdr>
                                  <w:divsChild>
                                    <w:div w:id="2083717521">
                                      <w:marLeft w:val="0"/>
                                      <w:marRight w:val="0"/>
                                      <w:marTop w:val="0"/>
                                      <w:marBottom w:val="0"/>
                                      <w:divBdr>
                                        <w:top w:val="none" w:sz="0" w:space="0" w:color="auto"/>
                                        <w:left w:val="none" w:sz="0" w:space="0" w:color="auto"/>
                                        <w:bottom w:val="none" w:sz="0" w:space="0" w:color="auto"/>
                                        <w:right w:val="none" w:sz="0" w:space="0" w:color="auto"/>
                                      </w:divBdr>
                                      <w:divsChild>
                                        <w:div w:id="1269661031">
                                          <w:marLeft w:val="0"/>
                                          <w:marRight w:val="0"/>
                                          <w:marTop w:val="0"/>
                                          <w:marBottom w:val="0"/>
                                          <w:divBdr>
                                            <w:top w:val="none" w:sz="0" w:space="0" w:color="auto"/>
                                            <w:left w:val="none" w:sz="0" w:space="0" w:color="auto"/>
                                            <w:bottom w:val="none" w:sz="0" w:space="0" w:color="auto"/>
                                            <w:right w:val="none" w:sz="0" w:space="0" w:color="auto"/>
                                          </w:divBdr>
                                          <w:divsChild>
                                            <w:div w:id="33890014">
                                              <w:marLeft w:val="0"/>
                                              <w:marRight w:val="0"/>
                                              <w:marTop w:val="0"/>
                                              <w:marBottom w:val="0"/>
                                              <w:divBdr>
                                                <w:top w:val="none" w:sz="0" w:space="0" w:color="auto"/>
                                                <w:left w:val="none" w:sz="0" w:space="0" w:color="auto"/>
                                                <w:bottom w:val="none" w:sz="0" w:space="0" w:color="auto"/>
                                                <w:right w:val="none" w:sz="0" w:space="0" w:color="auto"/>
                                              </w:divBdr>
                                              <w:divsChild>
                                                <w:div w:id="21243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197928">
      <w:bodyDiv w:val="1"/>
      <w:marLeft w:val="0"/>
      <w:marRight w:val="0"/>
      <w:marTop w:val="0"/>
      <w:marBottom w:val="0"/>
      <w:divBdr>
        <w:top w:val="none" w:sz="0" w:space="0" w:color="auto"/>
        <w:left w:val="none" w:sz="0" w:space="0" w:color="auto"/>
        <w:bottom w:val="none" w:sz="0" w:space="0" w:color="auto"/>
        <w:right w:val="none" w:sz="0" w:space="0" w:color="auto"/>
      </w:divBdr>
    </w:div>
    <w:div w:id="1753744897">
      <w:bodyDiv w:val="1"/>
      <w:marLeft w:val="0"/>
      <w:marRight w:val="0"/>
      <w:marTop w:val="0"/>
      <w:marBottom w:val="0"/>
      <w:divBdr>
        <w:top w:val="none" w:sz="0" w:space="0" w:color="auto"/>
        <w:left w:val="none" w:sz="0" w:space="0" w:color="auto"/>
        <w:bottom w:val="none" w:sz="0" w:space="0" w:color="auto"/>
        <w:right w:val="none" w:sz="0" w:space="0" w:color="auto"/>
      </w:divBdr>
    </w:div>
    <w:div w:id="1778719524">
      <w:bodyDiv w:val="1"/>
      <w:marLeft w:val="0"/>
      <w:marRight w:val="0"/>
      <w:marTop w:val="0"/>
      <w:marBottom w:val="0"/>
      <w:divBdr>
        <w:top w:val="none" w:sz="0" w:space="0" w:color="auto"/>
        <w:left w:val="none" w:sz="0" w:space="0" w:color="auto"/>
        <w:bottom w:val="none" w:sz="0" w:space="0" w:color="auto"/>
        <w:right w:val="none" w:sz="0" w:space="0" w:color="auto"/>
      </w:divBdr>
    </w:div>
    <w:div w:id="1792700758">
      <w:bodyDiv w:val="1"/>
      <w:marLeft w:val="0"/>
      <w:marRight w:val="0"/>
      <w:marTop w:val="0"/>
      <w:marBottom w:val="0"/>
      <w:divBdr>
        <w:top w:val="none" w:sz="0" w:space="0" w:color="auto"/>
        <w:left w:val="none" w:sz="0" w:space="0" w:color="auto"/>
        <w:bottom w:val="none" w:sz="0" w:space="0" w:color="auto"/>
        <w:right w:val="none" w:sz="0" w:space="0" w:color="auto"/>
      </w:divBdr>
    </w:div>
    <w:div w:id="1811824469">
      <w:bodyDiv w:val="1"/>
      <w:marLeft w:val="0"/>
      <w:marRight w:val="0"/>
      <w:marTop w:val="0"/>
      <w:marBottom w:val="0"/>
      <w:divBdr>
        <w:top w:val="none" w:sz="0" w:space="0" w:color="auto"/>
        <w:left w:val="none" w:sz="0" w:space="0" w:color="auto"/>
        <w:bottom w:val="none" w:sz="0" w:space="0" w:color="auto"/>
        <w:right w:val="none" w:sz="0" w:space="0" w:color="auto"/>
      </w:divBdr>
    </w:div>
    <w:div w:id="1837382828">
      <w:bodyDiv w:val="1"/>
      <w:marLeft w:val="0"/>
      <w:marRight w:val="0"/>
      <w:marTop w:val="0"/>
      <w:marBottom w:val="0"/>
      <w:divBdr>
        <w:top w:val="none" w:sz="0" w:space="0" w:color="auto"/>
        <w:left w:val="none" w:sz="0" w:space="0" w:color="auto"/>
        <w:bottom w:val="none" w:sz="0" w:space="0" w:color="auto"/>
        <w:right w:val="none" w:sz="0" w:space="0" w:color="auto"/>
      </w:divBdr>
    </w:div>
    <w:div w:id="1860467192">
      <w:bodyDiv w:val="1"/>
      <w:marLeft w:val="0"/>
      <w:marRight w:val="0"/>
      <w:marTop w:val="0"/>
      <w:marBottom w:val="0"/>
      <w:divBdr>
        <w:top w:val="none" w:sz="0" w:space="0" w:color="auto"/>
        <w:left w:val="none" w:sz="0" w:space="0" w:color="auto"/>
        <w:bottom w:val="none" w:sz="0" w:space="0" w:color="auto"/>
        <w:right w:val="none" w:sz="0" w:space="0" w:color="auto"/>
      </w:divBdr>
    </w:div>
    <w:div w:id="1889338334">
      <w:bodyDiv w:val="1"/>
      <w:marLeft w:val="0"/>
      <w:marRight w:val="0"/>
      <w:marTop w:val="0"/>
      <w:marBottom w:val="0"/>
      <w:divBdr>
        <w:top w:val="none" w:sz="0" w:space="0" w:color="auto"/>
        <w:left w:val="none" w:sz="0" w:space="0" w:color="auto"/>
        <w:bottom w:val="none" w:sz="0" w:space="0" w:color="auto"/>
        <w:right w:val="none" w:sz="0" w:space="0" w:color="auto"/>
      </w:divBdr>
    </w:div>
    <w:div w:id="1889602896">
      <w:bodyDiv w:val="1"/>
      <w:marLeft w:val="0"/>
      <w:marRight w:val="0"/>
      <w:marTop w:val="0"/>
      <w:marBottom w:val="0"/>
      <w:divBdr>
        <w:top w:val="none" w:sz="0" w:space="0" w:color="auto"/>
        <w:left w:val="none" w:sz="0" w:space="0" w:color="auto"/>
        <w:bottom w:val="none" w:sz="0" w:space="0" w:color="auto"/>
        <w:right w:val="none" w:sz="0" w:space="0" w:color="auto"/>
      </w:divBdr>
    </w:div>
    <w:div w:id="1895726476">
      <w:bodyDiv w:val="1"/>
      <w:marLeft w:val="0"/>
      <w:marRight w:val="0"/>
      <w:marTop w:val="0"/>
      <w:marBottom w:val="0"/>
      <w:divBdr>
        <w:top w:val="none" w:sz="0" w:space="0" w:color="auto"/>
        <w:left w:val="none" w:sz="0" w:space="0" w:color="auto"/>
        <w:bottom w:val="none" w:sz="0" w:space="0" w:color="auto"/>
        <w:right w:val="none" w:sz="0" w:space="0" w:color="auto"/>
      </w:divBdr>
      <w:divsChild>
        <w:div w:id="1370956692">
          <w:marLeft w:val="0"/>
          <w:marRight w:val="0"/>
          <w:marTop w:val="0"/>
          <w:marBottom w:val="0"/>
          <w:divBdr>
            <w:top w:val="none" w:sz="0" w:space="0" w:color="auto"/>
            <w:left w:val="none" w:sz="0" w:space="0" w:color="auto"/>
            <w:bottom w:val="none" w:sz="0" w:space="0" w:color="auto"/>
            <w:right w:val="none" w:sz="0" w:space="0" w:color="auto"/>
          </w:divBdr>
          <w:divsChild>
            <w:div w:id="299113539">
              <w:marLeft w:val="0"/>
              <w:marRight w:val="0"/>
              <w:marTop w:val="0"/>
              <w:marBottom w:val="0"/>
              <w:divBdr>
                <w:top w:val="none" w:sz="0" w:space="0" w:color="auto"/>
                <w:left w:val="none" w:sz="0" w:space="0" w:color="auto"/>
                <w:bottom w:val="none" w:sz="0" w:space="0" w:color="auto"/>
                <w:right w:val="none" w:sz="0" w:space="0" w:color="auto"/>
              </w:divBdr>
              <w:divsChild>
                <w:div w:id="62804541">
                  <w:marLeft w:val="0"/>
                  <w:marRight w:val="0"/>
                  <w:marTop w:val="0"/>
                  <w:marBottom w:val="0"/>
                  <w:divBdr>
                    <w:top w:val="none" w:sz="0" w:space="0" w:color="auto"/>
                    <w:left w:val="none" w:sz="0" w:space="0" w:color="auto"/>
                    <w:bottom w:val="none" w:sz="0" w:space="0" w:color="auto"/>
                    <w:right w:val="none" w:sz="0" w:space="0" w:color="auto"/>
                  </w:divBdr>
                  <w:divsChild>
                    <w:div w:id="249702756">
                      <w:marLeft w:val="0"/>
                      <w:marRight w:val="0"/>
                      <w:marTop w:val="45"/>
                      <w:marBottom w:val="0"/>
                      <w:divBdr>
                        <w:top w:val="none" w:sz="0" w:space="0" w:color="auto"/>
                        <w:left w:val="none" w:sz="0" w:space="0" w:color="auto"/>
                        <w:bottom w:val="none" w:sz="0" w:space="0" w:color="auto"/>
                        <w:right w:val="none" w:sz="0" w:space="0" w:color="auto"/>
                      </w:divBdr>
                      <w:divsChild>
                        <w:div w:id="931356692">
                          <w:marLeft w:val="0"/>
                          <w:marRight w:val="0"/>
                          <w:marTop w:val="0"/>
                          <w:marBottom w:val="0"/>
                          <w:divBdr>
                            <w:top w:val="none" w:sz="0" w:space="0" w:color="auto"/>
                            <w:left w:val="none" w:sz="0" w:space="0" w:color="auto"/>
                            <w:bottom w:val="none" w:sz="0" w:space="0" w:color="auto"/>
                            <w:right w:val="none" w:sz="0" w:space="0" w:color="auto"/>
                          </w:divBdr>
                          <w:divsChild>
                            <w:div w:id="1358116599">
                              <w:marLeft w:val="2070"/>
                              <w:marRight w:val="3810"/>
                              <w:marTop w:val="0"/>
                              <w:marBottom w:val="0"/>
                              <w:divBdr>
                                <w:top w:val="none" w:sz="0" w:space="0" w:color="auto"/>
                                <w:left w:val="none" w:sz="0" w:space="0" w:color="auto"/>
                                <w:bottom w:val="none" w:sz="0" w:space="0" w:color="auto"/>
                                <w:right w:val="none" w:sz="0" w:space="0" w:color="auto"/>
                              </w:divBdr>
                              <w:divsChild>
                                <w:div w:id="1626155657">
                                  <w:marLeft w:val="0"/>
                                  <w:marRight w:val="0"/>
                                  <w:marTop w:val="0"/>
                                  <w:marBottom w:val="0"/>
                                  <w:divBdr>
                                    <w:top w:val="none" w:sz="0" w:space="0" w:color="auto"/>
                                    <w:left w:val="none" w:sz="0" w:space="0" w:color="auto"/>
                                    <w:bottom w:val="none" w:sz="0" w:space="0" w:color="auto"/>
                                    <w:right w:val="none" w:sz="0" w:space="0" w:color="auto"/>
                                  </w:divBdr>
                                  <w:divsChild>
                                    <w:div w:id="488403428">
                                      <w:marLeft w:val="0"/>
                                      <w:marRight w:val="0"/>
                                      <w:marTop w:val="0"/>
                                      <w:marBottom w:val="0"/>
                                      <w:divBdr>
                                        <w:top w:val="none" w:sz="0" w:space="0" w:color="auto"/>
                                        <w:left w:val="none" w:sz="0" w:space="0" w:color="auto"/>
                                        <w:bottom w:val="none" w:sz="0" w:space="0" w:color="auto"/>
                                        <w:right w:val="none" w:sz="0" w:space="0" w:color="auto"/>
                                      </w:divBdr>
                                      <w:divsChild>
                                        <w:div w:id="1107694287">
                                          <w:marLeft w:val="0"/>
                                          <w:marRight w:val="0"/>
                                          <w:marTop w:val="0"/>
                                          <w:marBottom w:val="0"/>
                                          <w:divBdr>
                                            <w:top w:val="none" w:sz="0" w:space="0" w:color="auto"/>
                                            <w:left w:val="none" w:sz="0" w:space="0" w:color="auto"/>
                                            <w:bottom w:val="none" w:sz="0" w:space="0" w:color="auto"/>
                                            <w:right w:val="none" w:sz="0" w:space="0" w:color="auto"/>
                                          </w:divBdr>
                                          <w:divsChild>
                                            <w:div w:id="2139839292">
                                              <w:marLeft w:val="0"/>
                                              <w:marRight w:val="0"/>
                                              <w:marTop w:val="0"/>
                                              <w:marBottom w:val="0"/>
                                              <w:divBdr>
                                                <w:top w:val="none" w:sz="0" w:space="0" w:color="auto"/>
                                                <w:left w:val="none" w:sz="0" w:space="0" w:color="auto"/>
                                                <w:bottom w:val="none" w:sz="0" w:space="0" w:color="auto"/>
                                                <w:right w:val="none" w:sz="0" w:space="0" w:color="auto"/>
                                              </w:divBdr>
                                              <w:divsChild>
                                                <w:div w:id="345064663">
                                                  <w:marLeft w:val="0"/>
                                                  <w:marRight w:val="0"/>
                                                  <w:marTop w:val="0"/>
                                                  <w:marBottom w:val="0"/>
                                                  <w:divBdr>
                                                    <w:top w:val="none" w:sz="0" w:space="0" w:color="auto"/>
                                                    <w:left w:val="none" w:sz="0" w:space="0" w:color="auto"/>
                                                    <w:bottom w:val="none" w:sz="0" w:space="0" w:color="auto"/>
                                                    <w:right w:val="none" w:sz="0" w:space="0" w:color="auto"/>
                                                  </w:divBdr>
                                                  <w:divsChild>
                                                    <w:div w:id="436213602">
                                                      <w:marLeft w:val="0"/>
                                                      <w:marRight w:val="0"/>
                                                      <w:marTop w:val="0"/>
                                                      <w:marBottom w:val="0"/>
                                                      <w:divBdr>
                                                        <w:top w:val="none" w:sz="0" w:space="0" w:color="auto"/>
                                                        <w:left w:val="none" w:sz="0" w:space="0" w:color="auto"/>
                                                        <w:bottom w:val="none" w:sz="0" w:space="0" w:color="auto"/>
                                                        <w:right w:val="none" w:sz="0" w:space="0" w:color="auto"/>
                                                      </w:divBdr>
                                                      <w:divsChild>
                                                        <w:div w:id="15251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0243169">
      <w:bodyDiv w:val="1"/>
      <w:marLeft w:val="0"/>
      <w:marRight w:val="0"/>
      <w:marTop w:val="0"/>
      <w:marBottom w:val="0"/>
      <w:divBdr>
        <w:top w:val="none" w:sz="0" w:space="0" w:color="auto"/>
        <w:left w:val="none" w:sz="0" w:space="0" w:color="auto"/>
        <w:bottom w:val="none" w:sz="0" w:space="0" w:color="auto"/>
        <w:right w:val="none" w:sz="0" w:space="0" w:color="auto"/>
      </w:divBdr>
    </w:div>
    <w:div w:id="1933124677">
      <w:bodyDiv w:val="1"/>
      <w:marLeft w:val="0"/>
      <w:marRight w:val="0"/>
      <w:marTop w:val="0"/>
      <w:marBottom w:val="0"/>
      <w:divBdr>
        <w:top w:val="none" w:sz="0" w:space="0" w:color="auto"/>
        <w:left w:val="none" w:sz="0" w:space="0" w:color="auto"/>
        <w:bottom w:val="none" w:sz="0" w:space="0" w:color="auto"/>
        <w:right w:val="none" w:sz="0" w:space="0" w:color="auto"/>
      </w:divBdr>
    </w:div>
    <w:div w:id="1978994258">
      <w:bodyDiv w:val="1"/>
      <w:marLeft w:val="0"/>
      <w:marRight w:val="0"/>
      <w:marTop w:val="0"/>
      <w:marBottom w:val="0"/>
      <w:divBdr>
        <w:top w:val="none" w:sz="0" w:space="0" w:color="auto"/>
        <w:left w:val="none" w:sz="0" w:space="0" w:color="auto"/>
        <w:bottom w:val="none" w:sz="0" w:space="0" w:color="auto"/>
        <w:right w:val="none" w:sz="0" w:space="0" w:color="auto"/>
      </w:divBdr>
    </w:div>
    <w:div w:id="1982736027">
      <w:bodyDiv w:val="1"/>
      <w:marLeft w:val="0"/>
      <w:marRight w:val="0"/>
      <w:marTop w:val="0"/>
      <w:marBottom w:val="0"/>
      <w:divBdr>
        <w:top w:val="none" w:sz="0" w:space="0" w:color="auto"/>
        <w:left w:val="none" w:sz="0" w:space="0" w:color="auto"/>
        <w:bottom w:val="none" w:sz="0" w:space="0" w:color="auto"/>
        <w:right w:val="none" w:sz="0" w:space="0" w:color="auto"/>
      </w:divBdr>
    </w:div>
    <w:div w:id="1982808704">
      <w:bodyDiv w:val="1"/>
      <w:marLeft w:val="0"/>
      <w:marRight w:val="0"/>
      <w:marTop w:val="0"/>
      <w:marBottom w:val="0"/>
      <w:divBdr>
        <w:top w:val="none" w:sz="0" w:space="0" w:color="auto"/>
        <w:left w:val="none" w:sz="0" w:space="0" w:color="auto"/>
        <w:bottom w:val="none" w:sz="0" w:space="0" w:color="auto"/>
        <w:right w:val="none" w:sz="0" w:space="0" w:color="auto"/>
      </w:divBdr>
    </w:div>
    <w:div w:id="2006592941">
      <w:bodyDiv w:val="1"/>
      <w:marLeft w:val="0"/>
      <w:marRight w:val="0"/>
      <w:marTop w:val="0"/>
      <w:marBottom w:val="0"/>
      <w:divBdr>
        <w:top w:val="none" w:sz="0" w:space="0" w:color="auto"/>
        <w:left w:val="none" w:sz="0" w:space="0" w:color="auto"/>
        <w:bottom w:val="none" w:sz="0" w:space="0" w:color="auto"/>
        <w:right w:val="none" w:sz="0" w:space="0" w:color="auto"/>
      </w:divBdr>
      <w:divsChild>
        <w:div w:id="1281647616">
          <w:marLeft w:val="0"/>
          <w:marRight w:val="0"/>
          <w:marTop w:val="0"/>
          <w:marBottom w:val="0"/>
          <w:divBdr>
            <w:top w:val="none" w:sz="0" w:space="0" w:color="auto"/>
            <w:left w:val="none" w:sz="0" w:space="0" w:color="auto"/>
            <w:bottom w:val="none" w:sz="0" w:space="0" w:color="auto"/>
            <w:right w:val="none" w:sz="0" w:space="0" w:color="auto"/>
          </w:divBdr>
          <w:divsChild>
            <w:div w:id="867527442">
              <w:marLeft w:val="0"/>
              <w:marRight w:val="0"/>
              <w:marTop w:val="0"/>
              <w:marBottom w:val="300"/>
              <w:divBdr>
                <w:top w:val="none" w:sz="0" w:space="0" w:color="auto"/>
                <w:left w:val="none" w:sz="0" w:space="0" w:color="auto"/>
                <w:bottom w:val="none" w:sz="0" w:space="0" w:color="auto"/>
                <w:right w:val="none" w:sz="0" w:space="0" w:color="auto"/>
              </w:divBdr>
              <w:divsChild>
                <w:div w:id="688800737">
                  <w:marLeft w:val="0"/>
                  <w:marRight w:val="0"/>
                  <w:marTop w:val="0"/>
                  <w:marBottom w:val="0"/>
                  <w:divBdr>
                    <w:top w:val="none" w:sz="0" w:space="0" w:color="auto"/>
                    <w:left w:val="none" w:sz="0" w:space="0" w:color="auto"/>
                    <w:bottom w:val="none" w:sz="0" w:space="0" w:color="auto"/>
                    <w:right w:val="none" w:sz="0" w:space="0" w:color="auto"/>
                  </w:divBdr>
                  <w:divsChild>
                    <w:div w:id="394201974">
                      <w:marLeft w:val="150"/>
                      <w:marRight w:val="150"/>
                      <w:marTop w:val="0"/>
                      <w:marBottom w:val="0"/>
                      <w:divBdr>
                        <w:top w:val="none" w:sz="0" w:space="0" w:color="auto"/>
                        <w:left w:val="none" w:sz="0" w:space="0" w:color="auto"/>
                        <w:bottom w:val="none" w:sz="0" w:space="0" w:color="auto"/>
                        <w:right w:val="none" w:sz="0" w:space="0" w:color="auto"/>
                      </w:divBdr>
                      <w:divsChild>
                        <w:div w:id="281351420">
                          <w:marLeft w:val="0"/>
                          <w:marRight w:val="0"/>
                          <w:marTop w:val="0"/>
                          <w:marBottom w:val="0"/>
                          <w:divBdr>
                            <w:top w:val="none" w:sz="0" w:space="0" w:color="auto"/>
                            <w:left w:val="none" w:sz="0" w:space="0" w:color="auto"/>
                            <w:bottom w:val="none" w:sz="0" w:space="0" w:color="auto"/>
                            <w:right w:val="none" w:sz="0" w:space="0" w:color="auto"/>
                          </w:divBdr>
                          <w:divsChild>
                            <w:div w:id="121848063">
                              <w:marLeft w:val="0"/>
                              <w:marRight w:val="0"/>
                              <w:marTop w:val="0"/>
                              <w:marBottom w:val="0"/>
                              <w:divBdr>
                                <w:top w:val="none" w:sz="0" w:space="0" w:color="auto"/>
                                <w:left w:val="none" w:sz="0" w:space="0" w:color="auto"/>
                                <w:bottom w:val="none" w:sz="0" w:space="0" w:color="auto"/>
                                <w:right w:val="none" w:sz="0" w:space="0" w:color="auto"/>
                              </w:divBdr>
                              <w:divsChild>
                                <w:div w:id="1546481435">
                                  <w:marLeft w:val="0"/>
                                  <w:marRight w:val="0"/>
                                  <w:marTop w:val="0"/>
                                  <w:marBottom w:val="0"/>
                                  <w:divBdr>
                                    <w:top w:val="none" w:sz="0" w:space="0" w:color="auto"/>
                                    <w:left w:val="none" w:sz="0" w:space="0" w:color="auto"/>
                                    <w:bottom w:val="none" w:sz="0" w:space="0" w:color="auto"/>
                                    <w:right w:val="none" w:sz="0" w:space="0" w:color="auto"/>
                                  </w:divBdr>
                                  <w:divsChild>
                                    <w:div w:id="1553423626">
                                      <w:marLeft w:val="0"/>
                                      <w:marRight w:val="0"/>
                                      <w:marTop w:val="0"/>
                                      <w:marBottom w:val="0"/>
                                      <w:divBdr>
                                        <w:top w:val="none" w:sz="0" w:space="0" w:color="auto"/>
                                        <w:left w:val="none" w:sz="0" w:space="0" w:color="auto"/>
                                        <w:bottom w:val="none" w:sz="0" w:space="0" w:color="auto"/>
                                        <w:right w:val="none" w:sz="0" w:space="0" w:color="auto"/>
                                      </w:divBdr>
                                      <w:divsChild>
                                        <w:div w:id="2106266554">
                                          <w:marLeft w:val="0"/>
                                          <w:marRight w:val="0"/>
                                          <w:marTop w:val="0"/>
                                          <w:marBottom w:val="0"/>
                                          <w:divBdr>
                                            <w:top w:val="none" w:sz="0" w:space="0" w:color="auto"/>
                                            <w:left w:val="none" w:sz="0" w:space="0" w:color="auto"/>
                                            <w:bottom w:val="none" w:sz="0" w:space="0" w:color="auto"/>
                                            <w:right w:val="none" w:sz="0" w:space="0" w:color="auto"/>
                                          </w:divBdr>
                                          <w:divsChild>
                                            <w:div w:id="1119567159">
                                              <w:marLeft w:val="0"/>
                                              <w:marRight w:val="0"/>
                                              <w:marTop w:val="0"/>
                                              <w:marBottom w:val="0"/>
                                              <w:divBdr>
                                                <w:top w:val="none" w:sz="0" w:space="0" w:color="auto"/>
                                                <w:left w:val="none" w:sz="0" w:space="0" w:color="auto"/>
                                                <w:bottom w:val="none" w:sz="0" w:space="0" w:color="auto"/>
                                                <w:right w:val="none" w:sz="0" w:space="0" w:color="auto"/>
                                              </w:divBdr>
                                              <w:divsChild>
                                                <w:div w:id="2037342066">
                                                  <w:marLeft w:val="0"/>
                                                  <w:marRight w:val="0"/>
                                                  <w:marTop w:val="0"/>
                                                  <w:marBottom w:val="0"/>
                                                  <w:divBdr>
                                                    <w:top w:val="none" w:sz="0" w:space="0" w:color="auto"/>
                                                    <w:left w:val="none" w:sz="0" w:space="0" w:color="auto"/>
                                                    <w:bottom w:val="none" w:sz="0" w:space="0" w:color="auto"/>
                                                    <w:right w:val="none" w:sz="0" w:space="0" w:color="auto"/>
                                                  </w:divBdr>
                                                  <w:divsChild>
                                                    <w:div w:id="653218975">
                                                      <w:marLeft w:val="0"/>
                                                      <w:marRight w:val="0"/>
                                                      <w:marTop w:val="0"/>
                                                      <w:marBottom w:val="0"/>
                                                      <w:divBdr>
                                                        <w:top w:val="none" w:sz="0" w:space="0" w:color="auto"/>
                                                        <w:left w:val="none" w:sz="0" w:space="0" w:color="auto"/>
                                                        <w:bottom w:val="none" w:sz="0" w:space="0" w:color="auto"/>
                                                        <w:right w:val="none" w:sz="0" w:space="0" w:color="auto"/>
                                                      </w:divBdr>
                                                      <w:divsChild>
                                                        <w:div w:id="4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552648">
      <w:bodyDiv w:val="1"/>
      <w:marLeft w:val="0"/>
      <w:marRight w:val="0"/>
      <w:marTop w:val="0"/>
      <w:marBottom w:val="0"/>
      <w:divBdr>
        <w:top w:val="none" w:sz="0" w:space="0" w:color="auto"/>
        <w:left w:val="none" w:sz="0" w:space="0" w:color="auto"/>
        <w:bottom w:val="none" w:sz="0" w:space="0" w:color="auto"/>
        <w:right w:val="none" w:sz="0" w:space="0" w:color="auto"/>
      </w:divBdr>
    </w:div>
    <w:div w:id="2012294951">
      <w:bodyDiv w:val="1"/>
      <w:marLeft w:val="0"/>
      <w:marRight w:val="0"/>
      <w:marTop w:val="0"/>
      <w:marBottom w:val="0"/>
      <w:divBdr>
        <w:top w:val="none" w:sz="0" w:space="0" w:color="auto"/>
        <w:left w:val="none" w:sz="0" w:space="0" w:color="auto"/>
        <w:bottom w:val="none" w:sz="0" w:space="0" w:color="auto"/>
        <w:right w:val="none" w:sz="0" w:space="0" w:color="auto"/>
      </w:divBdr>
    </w:div>
    <w:div w:id="2072074108">
      <w:bodyDiv w:val="1"/>
      <w:marLeft w:val="0"/>
      <w:marRight w:val="0"/>
      <w:marTop w:val="0"/>
      <w:marBottom w:val="0"/>
      <w:divBdr>
        <w:top w:val="none" w:sz="0" w:space="0" w:color="auto"/>
        <w:left w:val="none" w:sz="0" w:space="0" w:color="auto"/>
        <w:bottom w:val="none" w:sz="0" w:space="0" w:color="auto"/>
        <w:right w:val="none" w:sz="0" w:space="0" w:color="auto"/>
      </w:divBdr>
    </w:div>
    <w:div w:id="2074160169">
      <w:bodyDiv w:val="1"/>
      <w:marLeft w:val="0"/>
      <w:marRight w:val="0"/>
      <w:marTop w:val="0"/>
      <w:marBottom w:val="0"/>
      <w:divBdr>
        <w:top w:val="none" w:sz="0" w:space="0" w:color="auto"/>
        <w:left w:val="none" w:sz="0" w:space="0" w:color="auto"/>
        <w:bottom w:val="none" w:sz="0" w:space="0" w:color="auto"/>
        <w:right w:val="none" w:sz="0" w:space="0" w:color="auto"/>
      </w:divBdr>
      <w:divsChild>
        <w:div w:id="911280250">
          <w:marLeft w:val="547"/>
          <w:marRight w:val="0"/>
          <w:marTop w:val="77"/>
          <w:marBottom w:val="0"/>
          <w:divBdr>
            <w:top w:val="none" w:sz="0" w:space="0" w:color="auto"/>
            <w:left w:val="none" w:sz="0" w:space="0" w:color="auto"/>
            <w:bottom w:val="none" w:sz="0" w:space="0" w:color="auto"/>
            <w:right w:val="none" w:sz="0" w:space="0" w:color="auto"/>
          </w:divBdr>
        </w:div>
        <w:div w:id="297148497">
          <w:marLeft w:val="547"/>
          <w:marRight w:val="0"/>
          <w:marTop w:val="77"/>
          <w:marBottom w:val="0"/>
          <w:divBdr>
            <w:top w:val="none" w:sz="0" w:space="0" w:color="auto"/>
            <w:left w:val="none" w:sz="0" w:space="0" w:color="auto"/>
            <w:bottom w:val="none" w:sz="0" w:space="0" w:color="auto"/>
            <w:right w:val="none" w:sz="0" w:space="0" w:color="auto"/>
          </w:divBdr>
        </w:div>
        <w:div w:id="1667248840">
          <w:marLeft w:val="547"/>
          <w:marRight w:val="0"/>
          <w:marTop w:val="77"/>
          <w:marBottom w:val="0"/>
          <w:divBdr>
            <w:top w:val="none" w:sz="0" w:space="0" w:color="auto"/>
            <w:left w:val="none" w:sz="0" w:space="0" w:color="auto"/>
            <w:bottom w:val="none" w:sz="0" w:space="0" w:color="auto"/>
            <w:right w:val="none" w:sz="0" w:space="0" w:color="auto"/>
          </w:divBdr>
        </w:div>
        <w:div w:id="1483426889">
          <w:marLeft w:val="547"/>
          <w:marRight w:val="0"/>
          <w:marTop w:val="77"/>
          <w:marBottom w:val="0"/>
          <w:divBdr>
            <w:top w:val="none" w:sz="0" w:space="0" w:color="auto"/>
            <w:left w:val="none" w:sz="0" w:space="0" w:color="auto"/>
            <w:bottom w:val="none" w:sz="0" w:space="0" w:color="auto"/>
            <w:right w:val="none" w:sz="0" w:space="0" w:color="auto"/>
          </w:divBdr>
        </w:div>
        <w:div w:id="219874255">
          <w:marLeft w:val="547"/>
          <w:marRight w:val="0"/>
          <w:marTop w:val="77"/>
          <w:marBottom w:val="0"/>
          <w:divBdr>
            <w:top w:val="none" w:sz="0" w:space="0" w:color="auto"/>
            <w:left w:val="none" w:sz="0" w:space="0" w:color="auto"/>
            <w:bottom w:val="none" w:sz="0" w:space="0" w:color="auto"/>
            <w:right w:val="none" w:sz="0" w:space="0" w:color="auto"/>
          </w:divBdr>
        </w:div>
        <w:div w:id="1566448325">
          <w:marLeft w:val="547"/>
          <w:marRight w:val="0"/>
          <w:marTop w:val="77"/>
          <w:marBottom w:val="0"/>
          <w:divBdr>
            <w:top w:val="none" w:sz="0" w:space="0" w:color="auto"/>
            <w:left w:val="none" w:sz="0" w:space="0" w:color="auto"/>
            <w:bottom w:val="none" w:sz="0" w:space="0" w:color="auto"/>
            <w:right w:val="none" w:sz="0" w:space="0" w:color="auto"/>
          </w:divBdr>
        </w:div>
        <w:div w:id="1528637332">
          <w:marLeft w:val="547"/>
          <w:marRight w:val="0"/>
          <w:marTop w:val="77"/>
          <w:marBottom w:val="0"/>
          <w:divBdr>
            <w:top w:val="none" w:sz="0" w:space="0" w:color="auto"/>
            <w:left w:val="none" w:sz="0" w:space="0" w:color="auto"/>
            <w:bottom w:val="none" w:sz="0" w:space="0" w:color="auto"/>
            <w:right w:val="none" w:sz="0" w:space="0" w:color="auto"/>
          </w:divBdr>
        </w:div>
      </w:divsChild>
    </w:div>
    <w:div w:id="2089643713">
      <w:bodyDiv w:val="1"/>
      <w:marLeft w:val="0"/>
      <w:marRight w:val="0"/>
      <w:marTop w:val="0"/>
      <w:marBottom w:val="0"/>
      <w:divBdr>
        <w:top w:val="none" w:sz="0" w:space="0" w:color="auto"/>
        <w:left w:val="none" w:sz="0" w:space="0" w:color="auto"/>
        <w:bottom w:val="none" w:sz="0" w:space="0" w:color="auto"/>
        <w:right w:val="none" w:sz="0" w:space="0" w:color="auto"/>
      </w:divBdr>
    </w:div>
    <w:div w:id="2099860423">
      <w:bodyDiv w:val="1"/>
      <w:marLeft w:val="0"/>
      <w:marRight w:val="0"/>
      <w:marTop w:val="0"/>
      <w:marBottom w:val="0"/>
      <w:divBdr>
        <w:top w:val="none" w:sz="0" w:space="0" w:color="auto"/>
        <w:left w:val="none" w:sz="0" w:space="0" w:color="auto"/>
        <w:bottom w:val="none" w:sz="0" w:space="0" w:color="auto"/>
        <w:right w:val="none" w:sz="0" w:space="0" w:color="auto"/>
      </w:divBdr>
    </w:div>
    <w:div w:id="2110348169">
      <w:bodyDiv w:val="1"/>
      <w:marLeft w:val="0"/>
      <w:marRight w:val="0"/>
      <w:marTop w:val="0"/>
      <w:marBottom w:val="0"/>
      <w:divBdr>
        <w:top w:val="none" w:sz="0" w:space="0" w:color="auto"/>
        <w:left w:val="none" w:sz="0" w:space="0" w:color="auto"/>
        <w:bottom w:val="none" w:sz="0" w:space="0" w:color="auto"/>
        <w:right w:val="none" w:sz="0" w:space="0" w:color="auto"/>
      </w:divBdr>
    </w:div>
    <w:div w:id="2131166667">
      <w:bodyDiv w:val="1"/>
      <w:marLeft w:val="0"/>
      <w:marRight w:val="0"/>
      <w:marTop w:val="0"/>
      <w:marBottom w:val="0"/>
      <w:divBdr>
        <w:top w:val="none" w:sz="0" w:space="0" w:color="auto"/>
        <w:left w:val="none" w:sz="0" w:space="0" w:color="auto"/>
        <w:bottom w:val="none" w:sz="0" w:space="0" w:color="auto"/>
        <w:right w:val="none" w:sz="0" w:space="0" w:color="auto"/>
      </w:divBdr>
    </w:div>
    <w:div w:id="214604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publications/breast-screening-for-women-over-70"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gov.uk/government/news/women-offered-nhs-breast-screening-after-missed-invitations"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nhs.uk/conditions/breast-cancer-screening/"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ww.nhs.uk/conditions/breast-cancer/symptoms/"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v.uk/government/publications/breast-screening-for-women-over-70"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E4B89-55B1-4AD1-8137-EBB4E0A75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1626</Words>
  <Characters>9269</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Louise</dc:creator>
  <cp:lastModifiedBy>Lizzie McLoughlin</cp:lastModifiedBy>
  <cp:revision>2</cp:revision>
  <cp:lastPrinted>2015-06-03T15:46:00Z</cp:lastPrinted>
  <dcterms:created xsi:type="dcterms:W3CDTF">2018-05-03T10:31:00Z</dcterms:created>
  <dcterms:modified xsi:type="dcterms:W3CDTF">2018-05-03T10:31:00Z</dcterms:modified>
</cp:coreProperties>
</file>